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554" w:rsidRDefault="00761F51" w:rsidP="000F23D4">
      <w:pPr>
        <w:pStyle w:val="a3"/>
        <w:ind w:left="0"/>
        <w:jc w:val="center"/>
        <w:rPr>
          <w:rFonts w:ascii="Times New Roman" w:hAnsi="Times New Roman" w:cs="Times New Roman"/>
          <w:sz w:val="28"/>
          <w:szCs w:val="28"/>
        </w:rPr>
      </w:pPr>
      <w:r>
        <w:rPr>
          <w:rFonts w:ascii="Times New Roman" w:hAnsi="Times New Roman" w:cs="Times New Roman"/>
          <w:sz w:val="28"/>
          <w:szCs w:val="28"/>
        </w:rPr>
        <w:t>МИНИСТЕРСТВО ОБРАЗОВАНИЯ РЕСПУБЛИКИ БЕЛАРУСЬ</w:t>
      </w:r>
    </w:p>
    <w:p w:rsidR="00761F51" w:rsidRDefault="00761F51" w:rsidP="00761F51">
      <w:pPr>
        <w:pStyle w:val="a3"/>
        <w:ind w:left="0"/>
        <w:jc w:val="center"/>
        <w:rPr>
          <w:rFonts w:ascii="Times New Roman" w:hAnsi="Times New Roman" w:cs="Times New Roman"/>
          <w:sz w:val="28"/>
          <w:szCs w:val="28"/>
        </w:rPr>
      </w:pPr>
    </w:p>
    <w:p w:rsidR="00761F51" w:rsidRP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БЕЛОРУССКИЙ ГОСУДАРСТВЕННЫЙ УНИВЕРСИТЕТ</w:t>
      </w:r>
    </w:p>
    <w:p w:rsidR="00761F51" w:rsidRDefault="00761F51" w:rsidP="00761F51">
      <w:pPr>
        <w:pStyle w:val="a3"/>
        <w:ind w:left="0"/>
        <w:jc w:val="center"/>
        <w:rPr>
          <w:rFonts w:ascii="Times New Roman" w:hAnsi="Times New Roman" w:cs="Times New Roman"/>
          <w:b/>
          <w:sz w:val="32"/>
          <w:szCs w:val="32"/>
        </w:rPr>
      </w:pPr>
      <w:r w:rsidRPr="00761F51">
        <w:rPr>
          <w:rFonts w:ascii="Times New Roman" w:hAnsi="Times New Roman" w:cs="Times New Roman"/>
          <w:b/>
          <w:sz w:val="32"/>
          <w:szCs w:val="32"/>
        </w:rPr>
        <w:t>ИНФОРМАТИКИ И РАДИОЭЛЕКТРОНИКИ</w:t>
      </w:r>
    </w:p>
    <w:p w:rsidR="00761F51" w:rsidRDefault="00761F51" w:rsidP="00761F51">
      <w:pPr>
        <w:pStyle w:val="a3"/>
        <w:ind w:left="0"/>
        <w:jc w:val="center"/>
        <w:rPr>
          <w:rFonts w:ascii="Times New Roman" w:hAnsi="Times New Roman" w:cs="Times New Roman"/>
          <w:b/>
          <w:sz w:val="32"/>
          <w:szCs w:val="32"/>
        </w:rPr>
      </w:pPr>
    </w:p>
    <w:p w:rsidR="00761F51" w:rsidRDefault="00761F51" w:rsidP="00761F51">
      <w:pPr>
        <w:pStyle w:val="a3"/>
        <w:ind w:left="0"/>
        <w:jc w:val="center"/>
        <w:rPr>
          <w:rFonts w:ascii="Times New Roman" w:hAnsi="Times New Roman" w:cs="Times New Roman"/>
          <w:sz w:val="32"/>
          <w:szCs w:val="32"/>
        </w:rPr>
      </w:pPr>
      <w:r w:rsidRPr="00761F51">
        <w:rPr>
          <w:rFonts w:ascii="Times New Roman" w:hAnsi="Times New Roman" w:cs="Times New Roman"/>
          <w:sz w:val="32"/>
          <w:szCs w:val="32"/>
        </w:rPr>
        <w:t>КАФЕДРА РАДИОТЕХНИЧЕСКИХ СИСТЕМ</w:t>
      </w: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761F51" w:rsidRDefault="00761F51" w:rsidP="00761F51">
      <w:pPr>
        <w:pStyle w:val="a3"/>
        <w:ind w:left="0"/>
        <w:jc w:val="center"/>
        <w:rPr>
          <w:rFonts w:ascii="Times New Roman" w:hAnsi="Times New Roman" w:cs="Times New Roman"/>
          <w:sz w:val="32"/>
          <w:szCs w:val="32"/>
        </w:rPr>
      </w:pPr>
    </w:p>
    <w:p w:rsidR="00CE1B8C" w:rsidRPr="00FD65D7" w:rsidRDefault="00CE1B8C" w:rsidP="00523108">
      <w:pPr>
        <w:pStyle w:val="a3"/>
        <w:ind w:left="0"/>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CE1B8C" w:rsidP="00523108">
      <w:pPr>
        <w:pStyle w:val="a3"/>
        <w:ind w:left="0"/>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CE1B8C" w:rsidRDefault="00643875" w:rsidP="00761F51">
      <w:pPr>
        <w:pStyle w:val="a3"/>
        <w:ind w:left="0"/>
        <w:jc w:val="center"/>
        <w:rPr>
          <w:rFonts w:ascii="Times New Roman" w:hAnsi="Times New Roman" w:cs="Times New Roman"/>
          <w:b/>
          <w:sz w:val="32"/>
          <w:szCs w:val="32"/>
        </w:rPr>
      </w:pPr>
      <w:r>
        <w:rPr>
          <w:rFonts w:ascii="Times New Roman" w:hAnsi="Times New Roman" w:cs="Times New Roman"/>
          <w:b/>
          <w:sz w:val="32"/>
          <w:szCs w:val="32"/>
        </w:rPr>
        <w:t>МЕТОДИЧЕСКИЕ УКАЗАНИЯ</w:t>
      </w:r>
    </w:p>
    <w:p w:rsidR="00523108" w:rsidRDefault="00523108" w:rsidP="00761F51">
      <w:pPr>
        <w:pStyle w:val="a3"/>
        <w:ind w:left="0"/>
        <w:jc w:val="center"/>
        <w:rPr>
          <w:rFonts w:ascii="Times New Roman" w:hAnsi="Times New Roman" w:cs="Times New Roman"/>
          <w:sz w:val="28"/>
          <w:szCs w:val="28"/>
        </w:rPr>
      </w:pPr>
      <w:r>
        <w:rPr>
          <w:rFonts w:ascii="Times New Roman" w:hAnsi="Times New Roman" w:cs="Times New Roman"/>
          <w:sz w:val="28"/>
          <w:szCs w:val="28"/>
        </w:rPr>
        <w:t>К ЛАБОРАТОРНОЙ РАБОТЕ</w:t>
      </w:r>
    </w:p>
    <w:p w:rsidR="00523108" w:rsidRDefault="00523108" w:rsidP="00761F51">
      <w:pPr>
        <w:pStyle w:val="a3"/>
        <w:ind w:left="0"/>
        <w:jc w:val="center"/>
        <w:rPr>
          <w:rFonts w:ascii="Times New Roman" w:hAnsi="Times New Roman" w:cs="Times New Roman"/>
          <w:sz w:val="28"/>
          <w:szCs w:val="28"/>
        </w:rPr>
      </w:pPr>
    </w:p>
    <w:p w:rsidR="00643875" w:rsidRDefault="00523108" w:rsidP="00643875">
      <w:pPr>
        <w:pStyle w:val="a3"/>
        <w:ind w:left="0"/>
        <w:jc w:val="center"/>
        <w:rPr>
          <w:rFonts w:ascii="Times New Roman" w:hAnsi="Times New Roman" w:cs="Times New Roman"/>
          <w:sz w:val="32"/>
          <w:szCs w:val="32"/>
        </w:rPr>
      </w:pPr>
      <w:r>
        <w:rPr>
          <w:rFonts w:ascii="Times New Roman" w:hAnsi="Times New Roman" w:cs="Times New Roman"/>
          <w:sz w:val="32"/>
          <w:szCs w:val="32"/>
        </w:rPr>
        <w:t>«</w:t>
      </w:r>
      <w:r w:rsidRPr="00CE1B8C">
        <w:rPr>
          <w:rFonts w:ascii="Times New Roman" w:hAnsi="Times New Roman" w:cs="Times New Roman"/>
          <w:sz w:val="32"/>
          <w:szCs w:val="32"/>
        </w:rPr>
        <w:t>ИССЛЕДОВАНИЕ</w:t>
      </w:r>
      <w:r w:rsidR="00643875">
        <w:rPr>
          <w:rFonts w:ascii="Times New Roman" w:hAnsi="Times New Roman" w:cs="Times New Roman"/>
          <w:sz w:val="32"/>
          <w:szCs w:val="32"/>
        </w:rPr>
        <w:t xml:space="preserve"> ЭФФЕКТИВНОСТИ </w:t>
      </w:r>
    </w:p>
    <w:p w:rsidR="00523108" w:rsidRDefault="00643875" w:rsidP="00643875">
      <w:pPr>
        <w:pStyle w:val="a3"/>
        <w:ind w:left="0"/>
        <w:jc w:val="center"/>
        <w:rPr>
          <w:rFonts w:ascii="Times New Roman" w:hAnsi="Times New Roman" w:cs="Times New Roman"/>
          <w:sz w:val="32"/>
          <w:szCs w:val="32"/>
        </w:rPr>
      </w:pPr>
      <w:r>
        <w:rPr>
          <w:rFonts w:ascii="Times New Roman" w:hAnsi="Times New Roman" w:cs="Times New Roman"/>
          <w:sz w:val="32"/>
          <w:szCs w:val="32"/>
        </w:rPr>
        <w:t>СВЕРТОЧНЫХ КОДОВ</w:t>
      </w:r>
      <w:r w:rsidR="00523108">
        <w:rPr>
          <w:rFonts w:ascii="Times New Roman" w:hAnsi="Times New Roman" w:cs="Times New Roman"/>
          <w:sz w:val="32"/>
          <w:szCs w:val="32"/>
        </w:rPr>
        <w:t>»</w:t>
      </w:r>
    </w:p>
    <w:p w:rsidR="00523108" w:rsidRDefault="00523108" w:rsidP="00523108">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24"/>
          <w:szCs w:val="24"/>
        </w:rPr>
      </w:pPr>
    </w:p>
    <w:p w:rsidR="00643875" w:rsidRPr="00523108" w:rsidRDefault="00643875" w:rsidP="00761F51">
      <w:pPr>
        <w:pStyle w:val="a3"/>
        <w:ind w:left="0"/>
        <w:jc w:val="center"/>
        <w:rPr>
          <w:rFonts w:ascii="Times New Roman" w:hAnsi="Times New Roman" w:cs="Times New Roman"/>
          <w:sz w:val="24"/>
          <w:szCs w:val="24"/>
        </w:rPr>
      </w:pPr>
    </w:p>
    <w:p w:rsidR="00CE1B8C" w:rsidRDefault="00523108" w:rsidP="00761F51">
      <w:pPr>
        <w:pStyle w:val="a3"/>
        <w:ind w:left="0"/>
        <w:jc w:val="center"/>
        <w:rPr>
          <w:rFonts w:ascii="Times New Roman" w:hAnsi="Times New Roman" w:cs="Times New Roman"/>
          <w:sz w:val="32"/>
          <w:szCs w:val="32"/>
        </w:rPr>
      </w:pPr>
      <w:r>
        <w:rPr>
          <w:rFonts w:ascii="Times New Roman" w:hAnsi="Times New Roman" w:cs="Times New Roman"/>
          <w:sz w:val="32"/>
          <w:szCs w:val="32"/>
        </w:rPr>
        <w:t>Для студентов по дисциплинам:</w:t>
      </w:r>
      <w:r w:rsidR="00643875">
        <w:rPr>
          <w:rFonts w:ascii="Times New Roman" w:hAnsi="Times New Roman" w:cs="Times New Roman"/>
          <w:sz w:val="32"/>
          <w:szCs w:val="32"/>
        </w:rPr>
        <w:t xml:space="preserve"> радиоэлектронные системы передачи информации и РЭЗИ </w:t>
      </w:r>
    </w:p>
    <w:p w:rsidR="00CE1B8C" w:rsidRDefault="00CE1B8C"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CE1B8C" w:rsidRDefault="00CE1B8C"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643875" w:rsidRDefault="00643875" w:rsidP="00761F51">
      <w:pPr>
        <w:pStyle w:val="a3"/>
        <w:ind w:left="0"/>
        <w:jc w:val="center"/>
        <w:rPr>
          <w:rFonts w:ascii="Times New Roman" w:hAnsi="Times New Roman" w:cs="Times New Roman"/>
          <w:sz w:val="32"/>
          <w:szCs w:val="32"/>
        </w:rPr>
      </w:pPr>
    </w:p>
    <w:p w:rsidR="00643875" w:rsidRDefault="00643875" w:rsidP="00761F51">
      <w:pPr>
        <w:pStyle w:val="a3"/>
        <w:ind w:left="0"/>
        <w:jc w:val="center"/>
        <w:rPr>
          <w:rFonts w:ascii="Times New Roman" w:hAnsi="Times New Roman" w:cs="Times New Roman"/>
          <w:sz w:val="32"/>
          <w:szCs w:val="32"/>
        </w:rPr>
      </w:pPr>
    </w:p>
    <w:p w:rsidR="00523108" w:rsidRDefault="00523108" w:rsidP="00761F51">
      <w:pPr>
        <w:pStyle w:val="a3"/>
        <w:ind w:left="0"/>
        <w:jc w:val="center"/>
        <w:rPr>
          <w:rFonts w:ascii="Times New Roman" w:hAnsi="Times New Roman" w:cs="Times New Roman"/>
          <w:sz w:val="32"/>
          <w:szCs w:val="32"/>
        </w:rPr>
      </w:pPr>
    </w:p>
    <w:p w:rsidR="00523108" w:rsidRDefault="00CE1B8C" w:rsidP="00523108">
      <w:pPr>
        <w:pStyle w:val="a3"/>
        <w:ind w:left="0"/>
        <w:jc w:val="center"/>
        <w:rPr>
          <w:rFonts w:ascii="Times New Roman" w:hAnsi="Times New Roman" w:cs="Times New Roman"/>
          <w:sz w:val="32"/>
          <w:szCs w:val="32"/>
        </w:rPr>
      </w:pPr>
      <w:r>
        <w:rPr>
          <w:rFonts w:ascii="Times New Roman" w:hAnsi="Times New Roman" w:cs="Times New Roman"/>
          <w:sz w:val="32"/>
          <w:szCs w:val="32"/>
        </w:rPr>
        <w:t>Минск 2014</w:t>
      </w:r>
    </w:p>
    <w:p w:rsidR="00FD65D7" w:rsidRDefault="00FD65D7" w:rsidP="00FD65D7">
      <w:pPr>
        <w:jc w:val="center"/>
        <w:rPr>
          <w:rFonts w:ascii="Times New Roman" w:hAnsi="Times New Roman" w:cs="Times New Roman"/>
          <w:b/>
          <w:bCs/>
          <w:sz w:val="32"/>
          <w:szCs w:val="32"/>
        </w:rPr>
      </w:pPr>
      <w:bookmarkStart w:id="0" w:name="bookmark0"/>
      <w:r w:rsidRPr="00B63D3C">
        <w:rPr>
          <w:rFonts w:ascii="Times New Roman" w:hAnsi="Times New Roman" w:cs="Times New Roman"/>
          <w:b/>
          <w:bCs/>
          <w:sz w:val="32"/>
          <w:szCs w:val="32"/>
        </w:rPr>
        <w:lastRenderedPageBreak/>
        <w:t xml:space="preserve">1 </w:t>
      </w:r>
      <w:r w:rsidR="0093368F">
        <w:rPr>
          <w:rFonts w:ascii="Times New Roman" w:hAnsi="Times New Roman" w:cs="Times New Roman"/>
          <w:b/>
          <w:bCs/>
          <w:sz w:val="32"/>
          <w:szCs w:val="32"/>
        </w:rPr>
        <w:t>ЦЕЛЬ ЛАБОРАТОРНОЙ РАБОТЫ</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Целью работы является изучение принципов построения, технической реализации и оценки корректирующих способностей </w:t>
      </w:r>
      <w:proofErr w:type="spellStart"/>
      <w:r w:rsidRPr="0093368F">
        <w:rPr>
          <w:rFonts w:ascii="Times New Roman" w:hAnsi="Times New Roman" w:cs="Times New Roman"/>
          <w:bCs/>
          <w:sz w:val="28"/>
          <w:szCs w:val="28"/>
        </w:rPr>
        <w:t>сверточных</w:t>
      </w:r>
      <w:proofErr w:type="spellEnd"/>
      <w:r w:rsidRPr="0093368F">
        <w:rPr>
          <w:rFonts w:ascii="Times New Roman" w:hAnsi="Times New Roman" w:cs="Times New Roman"/>
          <w:bCs/>
          <w:sz w:val="28"/>
          <w:szCs w:val="28"/>
        </w:rPr>
        <w:t xml:space="preserve"> кодов, применяемых в системах передачи цифровой информации для повышения достоверности воспроизводимого сообщения.</w:t>
      </w:r>
    </w:p>
    <w:p w:rsidR="0093368F" w:rsidRPr="0093368F" w:rsidRDefault="0093368F" w:rsidP="0093368F">
      <w:pPr>
        <w:ind w:firstLine="284"/>
        <w:jc w:val="center"/>
        <w:rPr>
          <w:rFonts w:ascii="Times New Roman" w:hAnsi="Times New Roman" w:cs="Times New Roman"/>
          <w:b/>
          <w:bCs/>
          <w:sz w:val="32"/>
          <w:szCs w:val="32"/>
        </w:rPr>
      </w:pPr>
      <w:r w:rsidRPr="0093368F">
        <w:rPr>
          <w:rFonts w:ascii="Times New Roman" w:hAnsi="Times New Roman" w:cs="Times New Roman"/>
          <w:b/>
          <w:bCs/>
          <w:sz w:val="32"/>
          <w:szCs w:val="32"/>
        </w:rPr>
        <w:t>2 ОСНОВНЫЕ ТЕОРЕТИЧЕСКИЕ ПОЛОЖЕНИЯ</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Одним из эффективных способов борьбы с ошибками, возникающими при передаче сообщений по каналам с шумами, является применение методов помехоустойчивого кодирования [4]. К числу основных задач помехоустойчивого кодирования относятся: отыскание кодов, наилучшим образом исправляющих ошибки требуемого вида, нахождение методов кодирования и декодирования, способов их реализации. Коды, исправляющие ошибки, часто называют корректирующими. В настоящее время чаще всего применяются двоичные равномерные корректирующие коды, обладающие хорошими корректирующими свойствами и сравнительно простой реализацией [1,2, 3,</w:t>
      </w:r>
      <w:bookmarkStart w:id="1" w:name="bookmark1"/>
      <w:r w:rsidRPr="0093368F">
        <w:rPr>
          <w:rFonts w:ascii="Times New Roman" w:hAnsi="Times New Roman" w:cs="Times New Roman"/>
          <w:bCs/>
          <w:sz w:val="28"/>
          <w:szCs w:val="28"/>
        </w:rPr>
        <w:t>4].</w:t>
      </w:r>
      <w:bookmarkEnd w:id="1"/>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Двоичные равномерные коды делятся </w:t>
      </w:r>
      <w:proofErr w:type="gramStart"/>
      <w:r w:rsidRPr="0093368F">
        <w:rPr>
          <w:rFonts w:ascii="Times New Roman" w:hAnsi="Times New Roman" w:cs="Times New Roman"/>
          <w:bCs/>
          <w:sz w:val="28"/>
          <w:szCs w:val="28"/>
        </w:rPr>
        <w:t>на</w:t>
      </w:r>
      <w:proofErr w:type="gramEnd"/>
      <w:r w:rsidRPr="0093368F">
        <w:rPr>
          <w:rFonts w:ascii="Times New Roman" w:hAnsi="Times New Roman" w:cs="Times New Roman"/>
          <w:bCs/>
          <w:sz w:val="28"/>
          <w:szCs w:val="28"/>
        </w:rPr>
        <w:t xml:space="preserve"> блочные и </w:t>
      </w:r>
      <w:proofErr w:type="spellStart"/>
      <w:r w:rsidRPr="0093368F">
        <w:rPr>
          <w:rFonts w:ascii="Times New Roman" w:hAnsi="Times New Roman" w:cs="Times New Roman"/>
          <w:bCs/>
          <w:sz w:val="28"/>
          <w:szCs w:val="28"/>
        </w:rPr>
        <w:t>сверточные</w:t>
      </w:r>
      <w:proofErr w:type="spellEnd"/>
      <w:r w:rsidRPr="0093368F">
        <w:rPr>
          <w:rFonts w:ascii="Times New Roman" w:hAnsi="Times New Roman" w:cs="Times New Roman"/>
          <w:bCs/>
          <w:sz w:val="28"/>
          <w:szCs w:val="28"/>
        </w:rPr>
        <w:t xml:space="preserve"> (цепные, непрерывные). При использовании блочных кодов цифровая информация передаётся </w:t>
      </w:r>
      <w:r w:rsidRPr="0093368F">
        <w:rPr>
          <w:rFonts w:ascii="Times New Roman" w:hAnsi="Times New Roman" w:cs="Times New Roman"/>
          <w:bCs/>
          <w:iCs/>
          <w:sz w:val="28"/>
          <w:szCs w:val="28"/>
        </w:rPr>
        <w:t>в</w:t>
      </w:r>
      <w:r w:rsidRPr="0093368F">
        <w:rPr>
          <w:rFonts w:ascii="Times New Roman" w:hAnsi="Times New Roman" w:cs="Times New Roman"/>
          <w:bCs/>
          <w:i/>
          <w:iCs/>
          <w:sz w:val="28"/>
          <w:szCs w:val="28"/>
        </w:rPr>
        <w:t xml:space="preserve"> </w:t>
      </w:r>
      <w:r w:rsidRPr="0093368F">
        <w:rPr>
          <w:rFonts w:ascii="Times New Roman" w:hAnsi="Times New Roman" w:cs="Times New Roman"/>
          <w:bCs/>
          <w:sz w:val="28"/>
          <w:szCs w:val="28"/>
        </w:rPr>
        <w:t xml:space="preserve">виде отдельных кодовых комбинаций равной длины, состоящих из двух различающихся (как правило) частей: информационной и проверочной. Кодирование и декодирование каждой комбинации (блока) осуществляется независимо друг от друга. Наиболее известны среди блочных кодов - циклические коды (коды Хемминга, коды </w:t>
      </w:r>
      <w:proofErr w:type="spellStart"/>
      <w:r w:rsidRPr="0093368F">
        <w:rPr>
          <w:rFonts w:ascii="Times New Roman" w:hAnsi="Times New Roman" w:cs="Times New Roman"/>
          <w:bCs/>
          <w:sz w:val="28"/>
          <w:szCs w:val="28"/>
        </w:rPr>
        <w:t>Боуза</w:t>
      </w:r>
      <w:proofErr w:type="spellEnd"/>
      <w:r w:rsidRPr="0093368F">
        <w:rPr>
          <w:rFonts w:ascii="Times New Roman" w:hAnsi="Times New Roman" w:cs="Times New Roman"/>
          <w:bCs/>
          <w:sz w:val="28"/>
          <w:szCs w:val="28"/>
        </w:rPr>
        <w:t xml:space="preserve"> - </w:t>
      </w:r>
      <w:proofErr w:type="spellStart"/>
      <w:r w:rsidRPr="0093368F">
        <w:rPr>
          <w:rFonts w:ascii="Times New Roman" w:hAnsi="Times New Roman" w:cs="Times New Roman"/>
          <w:bCs/>
          <w:sz w:val="28"/>
          <w:szCs w:val="28"/>
        </w:rPr>
        <w:t>Чаудхури</w:t>
      </w:r>
      <w:proofErr w:type="spellEnd"/>
      <w:r w:rsidRPr="0093368F">
        <w:rPr>
          <w:rFonts w:ascii="Times New Roman" w:hAnsi="Times New Roman" w:cs="Times New Roman"/>
          <w:bCs/>
          <w:sz w:val="28"/>
          <w:szCs w:val="28"/>
        </w:rPr>
        <w:t xml:space="preserve"> и др.)</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В </w:t>
      </w:r>
      <w:proofErr w:type="spellStart"/>
      <w:r w:rsidRPr="0093368F">
        <w:rPr>
          <w:rFonts w:ascii="Times New Roman" w:hAnsi="Times New Roman" w:cs="Times New Roman"/>
          <w:bCs/>
          <w:sz w:val="28"/>
          <w:szCs w:val="28"/>
        </w:rPr>
        <w:t>сверточных</w:t>
      </w:r>
      <w:proofErr w:type="spellEnd"/>
      <w:r w:rsidRPr="0093368F">
        <w:rPr>
          <w:rFonts w:ascii="Times New Roman" w:hAnsi="Times New Roman" w:cs="Times New Roman"/>
          <w:bCs/>
          <w:sz w:val="28"/>
          <w:szCs w:val="28"/>
        </w:rPr>
        <w:t xml:space="preserve"> кодах формирование проверочных символов осуществляется по рекуррентным </w:t>
      </w:r>
      <w:proofErr w:type="gramStart"/>
      <w:r w:rsidRPr="0093368F">
        <w:rPr>
          <w:rFonts w:ascii="Times New Roman" w:hAnsi="Times New Roman" w:cs="Times New Roman"/>
          <w:bCs/>
          <w:sz w:val="28"/>
          <w:szCs w:val="28"/>
        </w:rPr>
        <w:t>правилам</w:t>
      </w:r>
      <w:proofErr w:type="gramEnd"/>
      <w:r w:rsidRPr="0093368F">
        <w:rPr>
          <w:rFonts w:ascii="Times New Roman" w:hAnsi="Times New Roman" w:cs="Times New Roman"/>
          <w:bCs/>
          <w:sz w:val="28"/>
          <w:szCs w:val="28"/>
        </w:rPr>
        <w:t xml:space="preserve"> и они перемежаются с информационными по всей длине кодовой последовательности. В настоящее время </w:t>
      </w:r>
      <w:proofErr w:type="spellStart"/>
      <w:r w:rsidRPr="0093368F">
        <w:rPr>
          <w:rFonts w:ascii="Times New Roman" w:hAnsi="Times New Roman" w:cs="Times New Roman"/>
          <w:bCs/>
          <w:sz w:val="28"/>
          <w:szCs w:val="28"/>
        </w:rPr>
        <w:t>сверточные</w:t>
      </w:r>
      <w:proofErr w:type="spellEnd"/>
      <w:r w:rsidRPr="0093368F">
        <w:rPr>
          <w:rFonts w:ascii="Times New Roman" w:hAnsi="Times New Roman" w:cs="Times New Roman"/>
          <w:bCs/>
          <w:sz w:val="28"/>
          <w:szCs w:val="28"/>
        </w:rPr>
        <w:t xml:space="preserve"> коды широко - используются в различных системах связи и передачи данных благодаря простоте реализации схем кодеров и декодеров по сравнению с блочными кодами той же корректирующей способности.</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Развитие теории </w:t>
      </w:r>
      <w:proofErr w:type="spellStart"/>
      <w:r w:rsidRPr="0093368F">
        <w:rPr>
          <w:rFonts w:ascii="Times New Roman" w:hAnsi="Times New Roman" w:cs="Times New Roman"/>
          <w:bCs/>
          <w:sz w:val="28"/>
          <w:szCs w:val="28"/>
        </w:rPr>
        <w:t>сверточных</w:t>
      </w:r>
      <w:proofErr w:type="spellEnd"/>
      <w:r w:rsidRPr="0093368F">
        <w:rPr>
          <w:rFonts w:ascii="Times New Roman" w:hAnsi="Times New Roman" w:cs="Times New Roman"/>
          <w:bCs/>
          <w:sz w:val="28"/>
          <w:szCs w:val="28"/>
        </w:rPr>
        <w:t xml:space="preserve"> кодов [1] происходило в трёх направлениях в соответствии с тремя важнейшими методами декодирования кодов: метода декодирования по максимуму правдоподобия, метода </w:t>
      </w:r>
      <w:r w:rsidRPr="0093368F">
        <w:rPr>
          <w:rFonts w:ascii="Times New Roman" w:hAnsi="Times New Roman" w:cs="Times New Roman"/>
          <w:bCs/>
          <w:sz w:val="28"/>
          <w:szCs w:val="28"/>
        </w:rPr>
        <w:lastRenderedPageBreak/>
        <w:t xml:space="preserve">последовательного декодирования и метода порогового декодирования. Метод декодирования по максимуму правдоподобия (алгоритм </w:t>
      </w:r>
      <w:proofErr w:type="spellStart"/>
      <w:r w:rsidRPr="0093368F">
        <w:rPr>
          <w:rFonts w:ascii="Times New Roman" w:hAnsi="Times New Roman" w:cs="Times New Roman"/>
          <w:bCs/>
          <w:sz w:val="28"/>
          <w:szCs w:val="28"/>
        </w:rPr>
        <w:t>Витерби</w:t>
      </w:r>
      <w:proofErr w:type="spellEnd"/>
      <w:r w:rsidRPr="0093368F">
        <w:rPr>
          <w:rFonts w:ascii="Times New Roman" w:hAnsi="Times New Roman" w:cs="Times New Roman"/>
          <w:bCs/>
          <w:sz w:val="28"/>
          <w:szCs w:val="28"/>
        </w:rPr>
        <w:t>) теоретически наиболее эффективен, чем два других, однако сложность устройств, необходимых для его реализации, возрастает экспоненциально с ростом длины кода.</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Метод последовательного декодирования, приближающийся по своим характеристикам к методу декодирования по максимуму правдоподобия, требует для декодирования одного символа тем меньше операций, чем меньше уровень шума в канале, в отличие от постоянного количества операций при декодировании по максимуму правдоподобия. Это свойство последовательного декодирования позволяет упростить требующиеся для его реализации устройства.</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Основной недостаток последовательного метода декодирования состоит в явлении</w:t>
      </w:r>
      <w:r>
        <w:rPr>
          <w:rFonts w:ascii="Times New Roman" w:hAnsi="Times New Roman" w:cs="Times New Roman"/>
          <w:bCs/>
          <w:sz w:val="28"/>
          <w:szCs w:val="28"/>
        </w:rPr>
        <w:t xml:space="preserve"> </w:t>
      </w:r>
      <w:r w:rsidRPr="0093368F">
        <w:rPr>
          <w:rFonts w:ascii="Times New Roman" w:hAnsi="Times New Roman" w:cs="Times New Roman"/>
          <w:bCs/>
          <w:sz w:val="28"/>
          <w:szCs w:val="28"/>
        </w:rPr>
        <w:t>переполнения буфера, которое возникает при сильном шуме. Принятые, но ещё не декодированные символы накапливаются в буферной памяти декодера. В тех случаях, когда ожидающая обработки последовательность символов переполняет буферную память, декодер перестаёт работать правильно. Вероятность переполнения буфера часто оказывается гораздо больше, чем вероятность ошибочного декодирования и именно она определяет возможности последовательного декодирования.</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Метод порогового декодирования, аналогичный методу мажоритарного декодирования, состоит в том, что при приёме вычисляются синдромы и эти синдромы или последовательности, получение в результате линейного преобразования синдромов, подаются на входы порогового элемента. Символы с выхода порогового элемента осуществляют исправление ошибок. Методы порогового декодирования имеют простые реализующие их устройства и поэтому находят широкое применение на практике.</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В данной лабораторной работе изучаются </w:t>
      </w:r>
      <w:proofErr w:type="spellStart"/>
      <w:r w:rsidRPr="0093368F">
        <w:rPr>
          <w:rFonts w:ascii="Times New Roman" w:hAnsi="Times New Roman" w:cs="Times New Roman"/>
          <w:bCs/>
          <w:sz w:val="28"/>
          <w:szCs w:val="28"/>
        </w:rPr>
        <w:t>сверточные</w:t>
      </w:r>
      <w:proofErr w:type="spellEnd"/>
      <w:r w:rsidRPr="0093368F">
        <w:rPr>
          <w:rFonts w:ascii="Times New Roman" w:hAnsi="Times New Roman" w:cs="Times New Roman"/>
          <w:bCs/>
          <w:sz w:val="28"/>
          <w:szCs w:val="28"/>
        </w:rPr>
        <w:t xml:space="preserve"> коды, допускающие пороговое декодирование.</w:t>
      </w:r>
    </w:p>
    <w:p w:rsidR="0093368F" w:rsidRPr="0093368F" w:rsidRDefault="0093368F" w:rsidP="0093368F">
      <w:pPr>
        <w:jc w:val="both"/>
        <w:rPr>
          <w:rFonts w:ascii="Times New Roman" w:hAnsi="Times New Roman" w:cs="Times New Roman"/>
          <w:b/>
          <w:bCs/>
          <w:sz w:val="28"/>
          <w:szCs w:val="28"/>
        </w:rPr>
      </w:pPr>
      <w:r w:rsidRPr="0093368F">
        <w:rPr>
          <w:rFonts w:ascii="Times New Roman" w:hAnsi="Times New Roman" w:cs="Times New Roman"/>
          <w:b/>
          <w:bCs/>
          <w:sz w:val="28"/>
          <w:szCs w:val="28"/>
        </w:rPr>
        <w:t xml:space="preserve">2.1 </w:t>
      </w:r>
      <w:proofErr w:type="spellStart"/>
      <w:r w:rsidRPr="0093368F">
        <w:rPr>
          <w:rFonts w:ascii="Times New Roman" w:hAnsi="Times New Roman" w:cs="Times New Roman"/>
          <w:b/>
          <w:bCs/>
          <w:sz w:val="28"/>
          <w:szCs w:val="28"/>
        </w:rPr>
        <w:t>Сверточные</w:t>
      </w:r>
      <w:proofErr w:type="spellEnd"/>
      <w:r w:rsidRPr="0093368F">
        <w:rPr>
          <w:rFonts w:ascii="Times New Roman" w:hAnsi="Times New Roman" w:cs="Times New Roman"/>
          <w:b/>
          <w:bCs/>
          <w:sz w:val="28"/>
          <w:szCs w:val="28"/>
        </w:rPr>
        <w:t xml:space="preserve"> коды, исправляющие случайные ошибки</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При построении </w:t>
      </w:r>
      <w:proofErr w:type="spellStart"/>
      <w:r w:rsidRPr="0093368F">
        <w:rPr>
          <w:rFonts w:ascii="Times New Roman" w:hAnsi="Times New Roman" w:cs="Times New Roman"/>
          <w:bCs/>
          <w:sz w:val="28"/>
          <w:szCs w:val="28"/>
        </w:rPr>
        <w:t>свёрточных</w:t>
      </w:r>
      <w:proofErr w:type="spellEnd"/>
      <w:r w:rsidRPr="0093368F">
        <w:rPr>
          <w:rFonts w:ascii="Times New Roman" w:hAnsi="Times New Roman" w:cs="Times New Roman"/>
          <w:bCs/>
          <w:sz w:val="28"/>
          <w:szCs w:val="28"/>
        </w:rPr>
        <w:t xml:space="preserve"> кодов информационная последовательность подвергается обработке без предварительного разбиения на независимые блоки, в отличие от блочных кодов.</w:t>
      </w:r>
    </w:p>
    <w:p w:rsidR="0093368F" w:rsidRPr="0093368F"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lastRenderedPageBreak/>
        <w:t>Проверочные символы получаются в результате проведения линейных операций над определёнными информационными символами.</w:t>
      </w:r>
    </w:p>
    <w:p w:rsidR="0093368F" w:rsidRPr="0093368F" w:rsidRDefault="0093368F" w:rsidP="0093368F">
      <w:pPr>
        <w:ind w:firstLine="284"/>
        <w:jc w:val="both"/>
        <w:rPr>
          <w:rFonts w:ascii="Times New Roman" w:hAnsi="Times New Roman" w:cs="Times New Roman"/>
          <w:bCs/>
          <w:sz w:val="28"/>
          <w:szCs w:val="28"/>
        </w:rPr>
      </w:pPr>
      <w:proofErr w:type="spellStart"/>
      <w:r w:rsidRPr="0093368F">
        <w:rPr>
          <w:rFonts w:ascii="Times New Roman" w:hAnsi="Times New Roman" w:cs="Times New Roman"/>
          <w:bCs/>
          <w:sz w:val="28"/>
          <w:szCs w:val="28"/>
        </w:rPr>
        <w:t>Сверточные</w:t>
      </w:r>
      <w:proofErr w:type="spellEnd"/>
      <w:r w:rsidRPr="0093368F">
        <w:rPr>
          <w:rFonts w:ascii="Times New Roman" w:hAnsi="Times New Roman" w:cs="Times New Roman"/>
          <w:bCs/>
          <w:sz w:val="28"/>
          <w:szCs w:val="28"/>
        </w:rPr>
        <w:t xml:space="preserve"> коды, как и циклические, описываются с помощью полиномов и матриц [1,2].</w:t>
      </w:r>
    </w:p>
    <w:p w:rsidR="0093368F" w:rsidRPr="00562765" w:rsidRDefault="0093368F" w:rsidP="0093368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Изучение </w:t>
      </w:r>
      <w:proofErr w:type="spellStart"/>
      <w:r w:rsidRPr="0093368F">
        <w:rPr>
          <w:rFonts w:ascii="Times New Roman" w:hAnsi="Times New Roman" w:cs="Times New Roman"/>
          <w:bCs/>
          <w:sz w:val="28"/>
          <w:szCs w:val="28"/>
        </w:rPr>
        <w:t>сверточного</w:t>
      </w:r>
      <w:proofErr w:type="spellEnd"/>
      <w:r w:rsidRPr="0093368F">
        <w:rPr>
          <w:rFonts w:ascii="Times New Roman" w:hAnsi="Times New Roman" w:cs="Times New Roman"/>
          <w:bCs/>
          <w:sz w:val="28"/>
          <w:szCs w:val="28"/>
        </w:rPr>
        <w:t xml:space="preserve"> кодирования и декодирования рассмотрим на примере систематического кода со скоростью передачи </w:t>
      </w:r>
      <w:r w:rsidRPr="00562765">
        <w:rPr>
          <w:rFonts w:ascii="Times New Roman" w:hAnsi="Times New Roman" w:cs="Times New Roman"/>
          <w:bCs/>
          <w:iCs/>
          <w:sz w:val="28"/>
          <w:szCs w:val="28"/>
          <w:lang w:val="en-US"/>
        </w:rPr>
        <w:t>R</w:t>
      </w:r>
      <w:r w:rsidRPr="00562765">
        <w:rPr>
          <w:rFonts w:ascii="Times New Roman" w:hAnsi="Times New Roman" w:cs="Times New Roman"/>
          <w:bCs/>
          <w:iCs/>
          <w:sz w:val="28"/>
          <w:szCs w:val="28"/>
        </w:rPr>
        <w:t xml:space="preserve"> = </w:t>
      </w:r>
      <w:r w:rsidRPr="00562765">
        <w:rPr>
          <w:rFonts w:ascii="Times New Roman" w:hAnsi="Times New Roman" w:cs="Times New Roman"/>
          <w:bCs/>
          <w:iCs/>
          <w:sz w:val="28"/>
          <w:szCs w:val="28"/>
          <w:lang w:val="en-US"/>
        </w:rPr>
        <w:t>k</w:t>
      </w:r>
      <w:r w:rsidR="00562765">
        <w:rPr>
          <w:rFonts w:ascii="Times New Roman" w:hAnsi="Times New Roman" w:cs="Times New Roman"/>
          <w:bCs/>
          <w:iCs/>
          <w:sz w:val="28"/>
          <w:szCs w:val="28"/>
        </w:rPr>
        <w:t>/</w:t>
      </w:r>
      <w:r w:rsidR="00562765">
        <w:rPr>
          <w:rFonts w:ascii="Times New Roman" w:hAnsi="Times New Roman" w:cs="Times New Roman"/>
          <w:bCs/>
          <w:iCs/>
          <w:sz w:val="28"/>
          <w:szCs w:val="28"/>
          <w:lang w:val="en-US"/>
        </w:rPr>
        <w:t>n</w:t>
      </w:r>
      <w:r w:rsidRPr="00562765">
        <w:rPr>
          <w:rFonts w:ascii="Times New Roman" w:hAnsi="Times New Roman" w:cs="Times New Roman"/>
          <w:bCs/>
          <w:sz w:val="28"/>
          <w:szCs w:val="28"/>
        </w:rPr>
        <w:t xml:space="preserve"> = </w:t>
      </w:r>
      <w:r w:rsidRPr="00562765">
        <w:rPr>
          <w:rFonts w:ascii="Times New Roman" w:hAnsi="Times New Roman" w:cs="Times New Roman"/>
          <w:bCs/>
          <w:iCs/>
          <w:sz w:val="28"/>
          <w:szCs w:val="28"/>
        </w:rPr>
        <w:t>1/2.</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В рассматриваемом случае кодер содержит один вход и два выхода (</w:t>
      </w:r>
      <w:proofErr w:type="gramStart"/>
      <w:r w:rsidRPr="00562765">
        <w:rPr>
          <w:rFonts w:ascii="Times New Roman" w:hAnsi="Times New Roman" w:cs="Times New Roman"/>
          <w:bCs/>
          <w:sz w:val="28"/>
          <w:szCs w:val="28"/>
        </w:rPr>
        <w:t>см</w:t>
      </w:r>
      <w:proofErr w:type="gramEnd"/>
      <w:r w:rsidRPr="00562765">
        <w:rPr>
          <w:rFonts w:ascii="Times New Roman" w:hAnsi="Times New Roman" w:cs="Times New Roman"/>
          <w:bCs/>
          <w:sz w:val="28"/>
          <w:szCs w:val="28"/>
        </w:rPr>
        <w:t>. рисунок 1).</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На вход кодера поступает информационная последовательность </w:t>
      </w:r>
      <w:proofErr w:type="gramStart"/>
      <w:r w:rsidRPr="00562765">
        <w:rPr>
          <w:rFonts w:ascii="Times New Roman" w:hAnsi="Times New Roman" w:cs="Times New Roman"/>
          <w:bCs/>
          <w:iCs/>
          <w:sz w:val="28"/>
          <w:szCs w:val="28"/>
        </w:rPr>
        <w:t>А(</w:t>
      </w:r>
      <w:proofErr w:type="spellStart"/>
      <w:proofErr w:type="gramEnd"/>
      <w:r w:rsidRPr="00562765">
        <w:rPr>
          <w:rFonts w:ascii="Times New Roman" w:hAnsi="Times New Roman" w:cs="Times New Roman"/>
          <w:bCs/>
          <w:iCs/>
          <w:sz w:val="28"/>
          <w:szCs w:val="28"/>
        </w:rPr>
        <w:t>х</w:t>
      </w:r>
      <w:proofErr w:type="spellEnd"/>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а с выхода снимаются две последовательности, одна из которых является повторением входной, а вторая - проверочной последовательностью </w:t>
      </w:r>
      <w:r w:rsidRPr="00562765">
        <w:rPr>
          <w:rFonts w:ascii="Times New Roman" w:hAnsi="Times New Roman" w:cs="Times New Roman"/>
          <w:bCs/>
          <w:iCs/>
          <w:sz w:val="28"/>
          <w:szCs w:val="28"/>
        </w:rPr>
        <w:t>С(</w:t>
      </w:r>
      <w:proofErr w:type="spellStart"/>
      <w:r w:rsidRPr="00562765">
        <w:rPr>
          <w:rFonts w:ascii="Times New Roman" w:hAnsi="Times New Roman" w:cs="Times New Roman"/>
          <w:bCs/>
          <w:iCs/>
          <w:sz w:val="28"/>
          <w:szCs w:val="28"/>
        </w:rPr>
        <w:t>х</w:t>
      </w:r>
      <w:proofErr w:type="spellEnd"/>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Далее с помощью ключа </w:t>
      </w:r>
      <w:r w:rsidRPr="00562765">
        <w:rPr>
          <w:rFonts w:ascii="Times New Roman" w:hAnsi="Times New Roman" w:cs="Times New Roman"/>
          <w:bCs/>
          <w:iCs/>
          <w:sz w:val="28"/>
          <w:szCs w:val="28"/>
        </w:rPr>
        <w:t>"К”</w:t>
      </w:r>
      <w:r w:rsidRPr="00562765">
        <w:rPr>
          <w:rFonts w:ascii="Times New Roman" w:hAnsi="Times New Roman" w:cs="Times New Roman"/>
          <w:bCs/>
          <w:sz w:val="28"/>
          <w:szCs w:val="28"/>
        </w:rPr>
        <w:t xml:space="preserve"> путём</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чередования информационных символов и проверочных формируется </w:t>
      </w:r>
      <w:proofErr w:type="spellStart"/>
      <w:r w:rsidRPr="00562765">
        <w:rPr>
          <w:rFonts w:ascii="Times New Roman" w:hAnsi="Times New Roman" w:cs="Times New Roman"/>
          <w:bCs/>
          <w:sz w:val="28"/>
          <w:szCs w:val="28"/>
        </w:rPr>
        <w:t>сверточный</w:t>
      </w:r>
      <w:proofErr w:type="spellEnd"/>
      <w:r w:rsidRPr="00562765">
        <w:rPr>
          <w:rFonts w:ascii="Times New Roman" w:hAnsi="Times New Roman" w:cs="Times New Roman"/>
          <w:bCs/>
          <w:sz w:val="28"/>
          <w:szCs w:val="28"/>
        </w:rPr>
        <w:t xml:space="preserve"> код.</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Проверочная последовательность </w:t>
      </w:r>
      <w:proofErr w:type="gramStart"/>
      <w:r w:rsidRPr="00562765">
        <w:rPr>
          <w:rFonts w:ascii="Times New Roman" w:hAnsi="Times New Roman" w:cs="Times New Roman"/>
          <w:bCs/>
          <w:iCs/>
          <w:sz w:val="28"/>
          <w:szCs w:val="28"/>
        </w:rPr>
        <w:t>С(</w:t>
      </w:r>
      <w:proofErr w:type="spellStart"/>
      <w:proofErr w:type="gramEnd"/>
      <w:r w:rsidRPr="00562765">
        <w:rPr>
          <w:rFonts w:ascii="Times New Roman" w:hAnsi="Times New Roman" w:cs="Times New Roman"/>
          <w:bCs/>
          <w:iCs/>
          <w:sz w:val="28"/>
          <w:szCs w:val="28"/>
        </w:rPr>
        <w:t>х</w:t>
      </w:r>
      <w:proofErr w:type="spellEnd"/>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находится путём умножения входной последовательности</w:t>
      </w:r>
    </w:p>
    <w:p w:rsidR="0093368F" w:rsidRPr="00562765" w:rsidRDefault="0093368F" w:rsidP="0093368F">
      <w:pPr>
        <w:ind w:firstLine="284"/>
        <w:jc w:val="both"/>
        <w:rPr>
          <w:rFonts w:ascii="Times New Roman" w:hAnsi="Times New Roman" w:cs="Times New Roman"/>
          <w:bCs/>
          <w:sz w:val="28"/>
          <w:szCs w:val="28"/>
        </w:rPr>
      </w:pPr>
      <w:proofErr w:type="gramStart"/>
      <w:r w:rsidRPr="00562765">
        <w:rPr>
          <w:rFonts w:ascii="Times New Roman" w:hAnsi="Times New Roman" w:cs="Times New Roman"/>
          <w:bCs/>
          <w:sz w:val="28"/>
          <w:szCs w:val="28"/>
        </w:rPr>
        <w:t>А(</w:t>
      </w:r>
      <w:proofErr w:type="spellStart"/>
      <w:proofErr w:type="gramEnd"/>
      <w:r w:rsidRPr="00562765">
        <w:rPr>
          <w:rFonts w:ascii="Times New Roman" w:hAnsi="Times New Roman" w:cs="Times New Roman"/>
          <w:bCs/>
          <w:sz w:val="28"/>
          <w:szCs w:val="28"/>
        </w:rPr>
        <w:t>х</w:t>
      </w:r>
      <w:proofErr w:type="spellEnd"/>
      <w:r w:rsidRPr="00562765">
        <w:rPr>
          <w:rFonts w:ascii="Times New Roman" w:hAnsi="Times New Roman" w:cs="Times New Roman"/>
          <w:bCs/>
          <w:sz w:val="28"/>
          <w:szCs w:val="28"/>
        </w:rPr>
        <w:t xml:space="preserve">) = </w:t>
      </w:r>
      <w:r w:rsidRPr="00562765">
        <w:rPr>
          <w:rFonts w:ascii="Times New Roman" w:hAnsi="Times New Roman" w:cs="Times New Roman"/>
          <w:bCs/>
          <w:sz w:val="28"/>
          <w:szCs w:val="28"/>
          <w:lang w:val="en-US"/>
        </w:rPr>
        <w:t>a</w:t>
      </w:r>
      <w:r w:rsidRPr="00562765">
        <w:rPr>
          <w:rFonts w:ascii="Times New Roman" w:hAnsi="Times New Roman" w:cs="Times New Roman"/>
          <w:bCs/>
          <w:sz w:val="28"/>
          <w:szCs w:val="28"/>
          <w:vertAlign w:val="subscript"/>
        </w:rPr>
        <w:t>0</w:t>
      </w:r>
      <w:r w:rsidRPr="00562765">
        <w:rPr>
          <w:rFonts w:ascii="Times New Roman" w:hAnsi="Times New Roman" w:cs="Times New Roman"/>
          <w:bCs/>
          <w:sz w:val="28"/>
          <w:szCs w:val="28"/>
          <w:vertAlign w:val="superscript"/>
        </w:rPr>
        <w:t>(1)</w:t>
      </w:r>
      <w:r w:rsidRPr="00562765">
        <w:rPr>
          <w:rFonts w:ascii="Times New Roman" w:hAnsi="Times New Roman" w:cs="Times New Roman"/>
          <w:bCs/>
          <w:sz w:val="28"/>
          <w:szCs w:val="28"/>
        </w:rPr>
        <w:t>+</w:t>
      </w:r>
      <w:r w:rsidRPr="00562765">
        <w:rPr>
          <w:rFonts w:ascii="Times New Roman" w:hAnsi="Times New Roman" w:cs="Times New Roman"/>
          <w:bCs/>
          <w:sz w:val="28"/>
          <w:szCs w:val="28"/>
          <w:lang w:val="en-US"/>
        </w:rPr>
        <w:t>a</w:t>
      </w:r>
      <w:r w:rsidRPr="00562765">
        <w:rPr>
          <w:rFonts w:ascii="Times New Roman" w:hAnsi="Times New Roman" w:cs="Times New Roman"/>
          <w:bCs/>
          <w:sz w:val="28"/>
          <w:szCs w:val="28"/>
          <w:vertAlign w:val="subscript"/>
        </w:rPr>
        <w:t>1</w:t>
      </w:r>
      <w:r w:rsidRPr="00562765">
        <w:rPr>
          <w:rFonts w:ascii="Times New Roman" w:hAnsi="Times New Roman" w:cs="Times New Roman"/>
          <w:bCs/>
          <w:sz w:val="28"/>
          <w:szCs w:val="28"/>
          <w:vertAlign w:val="superscript"/>
        </w:rPr>
        <w:t>(1)</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rPr>
        <w:t>+ а</w:t>
      </w:r>
      <w:r w:rsidRPr="00562765">
        <w:rPr>
          <w:rFonts w:ascii="Times New Roman" w:hAnsi="Times New Roman" w:cs="Times New Roman"/>
          <w:bCs/>
          <w:sz w:val="28"/>
          <w:szCs w:val="28"/>
          <w:vertAlign w:val="subscript"/>
        </w:rPr>
        <w:t>2</w:t>
      </w:r>
      <w:r w:rsidRPr="00562765">
        <w:rPr>
          <w:rFonts w:ascii="Times New Roman" w:hAnsi="Times New Roman" w:cs="Times New Roman"/>
          <w:bCs/>
          <w:sz w:val="28"/>
          <w:szCs w:val="28"/>
          <w:vertAlign w:val="superscript"/>
        </w:rPr>
        <w:t>(1)</w:t>
      </w:r>
      <w:r w:rsidRPr="00562765">
        <w:rPr>
          <w:rFonts w:ascii="Times New Roman" w:hAnsi="Times New Roman" w:cs="Times New Roman"/>
          <w:bCs/>
          <w:sz w:val="28"/>
          <w:szCs w:val="28"/>
        </w:rPr>
        <w:t>х</w:t>
      </w:r>
      <w:r w:rsidRPr="00562765">
        <w:rPr>
          <w:rFonts w:ascii="Times New Roman" w:hAnsi="Times New Roman" w:cs="Times New Roman"/>
          <w:bCs/>
          <w:sz w:val="28"/>
          <w:szCs w:val="28"/>
          <w:vertAlign w:val="superscript"/>
        </w:rPr>
        <w:t>2</w:t>
      </w:r>
      <w:r w:rsidRPr="00562765">
        <w:rPr>
          <w:rFonts w:ascii="Times New Roman" w:hAnsi="Times New Roman" w:cs="Times New Roman"/>
          <w:bCs/>
          <w:sz w:val="28"/>
          <w:szCs w:val="28"/>
        </w:rPr>
        <w:t>+...</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на генераторный (порождающий) полином </w:t>
      </w:r>
    </w:p>
    <w:p w:rsidR="0093368F" w:rsidRPr="00562765" w:rsidRDefault="0093368F" w:rsidP="0093368F">
      <w:pPr>
        <w:ind w:firstLine="284"/>
        <w:jc w:val="both"/>
        <w:rPr>
          <w:rFonts w:ascii="Times New Roman" w:hAnsi="Times New Roman" w:cs="Times New Roman"/>
          <w:bCs/>
          <w:sz w:val="28"/>
          <w:szCs w:val="28"/>
          <w:lang w:val="en-US"/>
        </w:rPr>
      </w:pPr>
      <w:r w:rsidRPr="00562765">
        <w:rPr>
          <w:rFonts w:ascii="Times New Roman" w:hAnsi="Times New Roman" w:cs="Times New Roman"/>
          <w:bCs/>
          <w:sz w:val="28"/>
          <w:szCs w:val="28"/>
          <w:lang w:val="en-US"/>
        </w:rPr>
        <w:t xml:space="preserve">G(x) = </w:t>
      </w:r>
      <w:proofErr w:type="gramStart"/>
      <w:r w:rsidRPr="00562765">
        <w:rPr>
          <w:rFonts w:ascii="Times New Roman" w:hAnsi="Times New Roman" w:cs="Times New Roman"/>
          <w:bCs/>
          <w:sz w:val="28"/>
          <w:szCs w:val="28"/>
          <w:lang w:val="en-US"/>
        </w:rPr>
        <w:t>g</w:t>
      </w:r>
      <w:r w:rsidRPr="00562765">
        <w:rPr>
          <w:rFonts w:ascii="Times New Roman" w:hAnsi="Times New Roman" w:cs="Times New Roman"/>
          <w:bCs/>
          <w:sz w:val="28"/>
          <w:szCs w:val="28"/>
          <w:vertAlign w:val="subscript"/>
          <w:lang w:val="en-US"/>
        </w:rPr>
        <w:t>0</w:t>
      </w:r>
      <w:r w:rsidRPr="00562765">
        <w:rPr>
          <w:rFonts w:ascii="Times New Roman" w:hAnsi="Times New Roman" w:cs="Times New Roman"/>
          <w:bCs/>
          <w:sz w:val="28"/>
          <w:szCs w:val="28"/>
          <w:vertAlign w:val="superscript"/>
          <w:lang w:val="en-US"/>
        </w:rPr>
        <w:t>(</w:t>
      </w:r>
      <w:proofErr w:type="gramEnd"/>
      <w:r w:rsidRPr="00562765">
        <w:rPr>
          <w:rFonts w:ascii="Times New Roman" w:hAnsi="Times New Roman" w:cs="Times New Roman"/>
          <w:bCs/>
          <w:sz w:val="28"/>
          <w:szCs w:val="28"/>
          <w:vertAlign w:val="superscript"/>
          <w:lang w:val="en-US"/>
        </w:rPr>
        <w:t>1)</w:t>
      </w:r>
      <w:r w:rsidRPr="00562765">
        <w:rPr>
          <w:rFonts w:ascii="Times New Roman" w:hAnsi="Times New Roman" w:cs="Times New Roman"/>
          <w:bCs/>
          <w:sz w:val="28"/>
          <w:szCs w:val="28"/>
          <w:lang w:val="en-US"/>
        </w:rPr>
        <w:t>+g</w:t>
      </w:r>
      <w:r w:rsidRPr="00562765">
        <w:rPr>
          <w:rFonts w:ascii="Times New Roman" w:hAnsi="Times New Roman" w:cs="Times New Roman"/>
          <w:bCs/>
          <w:sz w:val="28"/>
          <w:szCs w:val="28"/>
          <w:vertAlign w:val="subscript"/>
          <w:lang w:val="en-US"/>
        </w:rPr>
        <w:t>1</w:t>
      </w:r>
      <w:r w:rsidRPr="00562765">
        <w:rPr>
          <w:rFonts w:ascii="Times New Roman" w:hAnsi="Times New Roman" w:cs="Times New Roman"/>
          <w:bCs/>
          <w:sz w:val="28"/>
          <w:szCs w:val="28"/>
          <w:lang w:val="en-US"/>
        </w:rPr>
        <w:t>x+ g</w:t>
      </w:r>
      <w:r w:rsidRPr="00562765">
        <w:rPr>
          <w:rFonts w:ascii="Times New Roman" w:hAnsi="Times New Roman" w:cs="Times New Roman"/>
          <w:bCs/>
          <w:sz w:val="28"/>
          <w:szCs w:val="28"/>
          <w:vertAlign w:val="subscript"/>
          <w:lang w:val="en-US"/>
        </w:rPr>
        <w:t>2</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vertAlign w:val="superscript"/>
          <w:lang w:val="en-US"/>
        </w:rPr>
        <w:t>2</w:t>
      </w:r>
      <w:r w:rsidRPr="00562765">
        <w:rPr>
          <w:rFonts w:ascii="Times New Roman" w:hAnsi="Times New Roman" w:cs="Times New Roman"/>
          <w:bCs/>
          <w:sz w:val="28"/>
          <w:szCs w:val="28"/>
          <w:lang w:val="en-US"/>
        </w:rPr>
        <w:t>+...</w:t>
      </w:r>
      <w:proofErr w:type="spellStart"/>
      <w:r w:rsidRPr="00562765">
        <w:rPr>
          <w:rFonts w:ascii="Times New Roman" w:hAnsi="Times New Roman" w:cs="Times New Roman"/>
          <w:bCs/>
          <w:sz w:val="28"/>
          <w:szCs w:val="28"/>
          <w:lang w:val="en-US"/>
        </w:rPr>
        <w:t>g</w:t>
      </w:r>
      <w:r w:rsidRPr="00562765">
        <w:rPr>
          <w:rFonts w:ascii="Times New Roman" w:hAnsi="Times New Roman" w:cs="Times New Roman"/>
          <w:bCs/>
          <w:sz w:val="28"/>
          <w:szCs w:val="28"/>
          <w:vertAlign w:val="subscript"/>
          <w:lang w:val="en-US"/>
        </w:rPr>
        <w:t>r</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vertAlign w:val="superscript"/>
          <w:lang w:val="en-US"/>
        </w:rPr>
        <w:t>r</w:t>
      </w:r>
      <w:proofErr w:type="spellEnd"/>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следующим образом:</w:t>
      </w:r>
    </w:p>
    <w:p w:rsidR="0093368F" w:rsidRPr="00562765" w:rsidRDefault="0093368F" w:rsidP="0093368F">
      <w:pPr>
        <w:ind w:firstLine="284"/>
        <w:jc w:val="both"/>
        <w:rPr>
          <w:rFonts w:ascii="Times New Roman" w:hAnsi="Times New Roman" w:cs="Times New Roman"/>
          <w:bCs/>
          <w:sz w:val="28"/>
          <w:szCs w:val="28"/>
        </w:rPr>
      </w:pPr>
      <w:proofErr w:type="gramStart"/>
      <w:r w:rsidRPr="00562765">
        <w:rPr>
          <w:rFonts w:ascii="Times New Roman" w:hAnsi="Times New Roman" w:cs="Times New Roman"/>
          <w:bCs/>
          <w:sz w:val="28"/>
          <w:szCs w:val="28"/>
        </w:rPr>
        <w:t>С(</w:t>
      </w:r>
      <w:proofErr w:type="spellStart"/>
      <w:proofErr w:type="gramEnd"/>
      <w:r w:rsidRPr="00562765">
        <w:rPr>
          <w:rFonts w:ascii="Times New Roman" w:hAnsi="Times New Roman" w:cs="Times New Roman"/>
          <w:bCs/>
          <w:sz w:val="28"/>
          <w:szCs w:val="28"/>
        </w:rPr>
        <w:t>х</w:t>
      </w:r>
      <w:proofErr w:type="spellEnd"/>
      <w:r w:rsidRPr="00562765">
        <w:rPr>
          <w:rFonts w:ascii="Times New Roman" w:hAnsi="Times New Roman" w:cs="Times New Roman"/>
          <w:bCs/>
          <w:sz w:val="28"/>
          <w:szCs w:val="28"/>
        </w:rPr>
        <w:t>) = А(</w:t>
      </w:r>
      <w:proofErr w:type="spellStart"/>
      <w:r w:rsidRPr="00562765">
        <w:rPr>
          <w:rFonts w:ascii="Times New Roman" w:hAnsi="Times New Roman" w:cs="Times New Roman"/>
          <w:bCs/>
          <w:sz w:val="28"/>
          <w:szCs w:val="28"/>
        </w:rPr>
        <w:t>х</w:t>
      </w:r>
      <w:proofErr w:type="spellEnd"/>
      <w:r w:rsidRPr="00562765">
        <w:rPr>
          <w:rFonts w:ascii="Times New Roman" w:hAnsi="Times New Roman" w:cs="Times New Roman"/>
          <w:bCs/>
          <w:sz w:val="28"/>
          <w:szCs w:val="28"/>
        </w:rPr>
        <w:t xml:space="preserve">) </w:t>
      </w:r>
      <w:r w:rsidRPr="00562765">
        <w:rPr>
          <w:rFonts w:ascii="Times New Roman" w:hAnsi="Times New Roman" w:cs="Times New Roman"/>
          <w:bCs/>
          <w:sz w:val="28"/>
          <w:szCs w:val="28"/>
          <w:lang w:val="en-US"/>
        </w:rPr>
        <w:t>G</w:t>
      </w:r>
      <w:r w:rsidRPr="00562765">
        <w:rPr>
          <w:rFonts w:ascii="Times New Roman" w:hAnsi="Times New Roman" w:cs="Times New Roman"/>
          <w:bCs/>
          <w:sz w:val="28"/>
          <w:szCs w:val="28"/>
        </w:rPr>
        <w:t>(</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rPr>
        <w:t>) = Со</w:t>
      </w:r>
      <w:r w:rsidRPr="00562765">
        <w:rPr>
          <w:rFonts w:ascii="Times New Roman" w:hAnsi="Times New Roman" w:cs="Times New Roman"/>
          <w:bCs/>
          <w:sz w:val="28"/>
          <w:szCs w:val="28"/>
          <w:vertAlign w:val="superscript"/>
        </w:rPr>
        <w:t>(2)</w:t>
      </w:r>
      <w:r w:rsidRPr="00562765">
        <w:rPr>
          <w:rFonts w:ascii="Times New Roman" w:hAnsi="Times New Roman" w:cs="Times New Roman"/>
          <w:bCs/>
          <w:sz w:val="28"/>
          <w:szCs w:val="28"/>
        </w:rPr>
        <w:t xml:space="preserve">+ </w:t>
      </w:r>
      <w:r w:rsidRPr="00562765">
        <w:rPr>
          <w:rFonts w:ascii="Times New Roman" w:hAnsi="Times New Roman" w:cs="Times New Roman"/>
          <w:bCs/>
          <w:sz w:val="28"/>
          <w:szCs w:val="28"/>
          <w:lang w:val="en-US"/>
        </w:rPr>
        <w:t>c</w:t>
      </w:r>
      <w:r w:rsidRPr="00562765">
        <w:rPr>
          <w:rFonts w:ascii="Times New Roman" w:hAnsi="Times New Roman" w:cs="Times New Roman"/>
          <w:bCs/>
          <w:sz w:val="28"/>
          <w:szCs w:val="28"/>
          <w:vertAlign w:val="subscript"/>
        </w:rPr>
        <w:t>1</w:t>
      </w:r>
      <w:r w:rsidRPr="00562765">
        <w:rPr>
          <w:rFonts w:ascii="Times New Roman" w:hAnsi="Times New Roman" w:cs="Times New Roman"/>
          <w:bCs/>
          <w:sz w:val="28"/>
          <w:szCs w:val="28"/>
          <w:vertAlign w:val="superscript"/>
        </w:rPr>
        <w:t>(2)</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rPr>
        <w:t xml:space="preserve"> + С</w:t>
      </w:r>
      <w:r w:rsidRPr="00562765">
        <w:rPr>
          <w:rFonts w:ascii="Times New Roman" w:hAnsi="Times New Roman" w:cs="Times New Roman"/>
          <w:bCs/>
          <w:sz w:val="28"/>
          <w:szCs w:val="28"/>
          <w:vertAlign w:val="subscript"/>
        </w:rPr>
        <w:t>2</w:t>
      </w:r>
      <w:r w:rsidRPr="00562765">
        <w:rPr>
          <w:rFonts w:ascii="Times New Roman" w:hAnsi="Times New Roman" w:cs="Times New Roman"/>
          <w:bCs/>
          <w:sz w:val="28"/>
          <w:szCs w:val="28"/>
          <w:vertAlign w:val="superscript"/>
        </w:rPr>
        <w:t>(2)</w:t>
      </w:r>
      <w:r w:rsidRPr="00562765">
        <w:rPr>
          <w:rFonts w:ascii="Times New Roman" w:hAnsi="Times New Roman" w:cs="Times New Roman"/>
          <w:bCs/>
          <w:sz w:val="28"/>
          <w:szCs w:val="28"/>
        </w:rPr>
        <w:t>х</w:t>
      </w:r>
      <w:r w:rsidRPr="00562765">
        <w:rPr>
          <w:rFonts w:ascii="Times New Roman" w:hAnsi="Times New Roman" w:cs="Times New Roman"/>
          <w:bCs/>
          <w:sz w:val="28"/>
          <w:szCs w:val="28"/>
          <w:vertAlign w:val="superscript"/>
        </w:rPr>
        <w:t>2</w:t>
      </w:r>
      <w:r w:rsidRPr="00562765">
        <w:rPr>
          <w:rFonts w:ascii="Times New Roman" w:hAnsi="Times New Roman" w:cs="Times New Roman"/>
          <w:bCs/>
          <w:sz w:val="28"/>
          <w:szCs w:val="28"/>
        </w:rPr>
        <w:t>+ ...</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Если степень полинома </w:t>
      </w:r>
      <w:r w:rsidRPr="00562765">
        <w:rPr>
          <w:rFonts w:ascii="Times New Roman" w:hAnsi="Times New Roman" w:cs="Times New Roman"/>
          <w:bCs/>
          <w:iCs/>
          <w:sz w:val="28"/>
          <w:szCs w:val="28"/>
          <w:lang w:val="en-US"/>
        </w:rPr>
        <w:t>G</w:t>
      </w:r>
      <w:r w:rsidRPr="00562765">
        <w:rPr>
          <w:rFonts w:ascii="Times New Roman" w:hAnsi="Times New Roman" w:cs="Times New Roman"/>
          <w:bCs/>
          <w:iCs/>
          <w:sz w:val="28"/>
          <w:szCs w:val="28"/>
        </w:rPr>
        <w:t>(</w:t>
      </w:r>
      <w:r w:rsidRPr="00562765">
        <w:rPr>
          <w:rFonts w:ascii="Times New Roman" w:hAnsi="Times New Roman" w:cs="Times New Roman"/>
          <w:bCs/>
          <w:iCs/>
          <w:sz w:val="28"/>
          <w:szCs w:val="28"/>
          <w:lang w:val="en-US"/>
        </w:rPr>
        <w:t>x</w:t>
      </w:r>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равна </w:t>
      </w:r>
      <w:r w:rsidRPr="00562765">
        <w:rPr>
          <w:rFonts w:ascii="Times New Roman" w:hAnsi="Times New Roman" w:cs="Times New Roman"/>
          <w:bCs/>
          <w:sz w:val="28"/>
          <w:szCs w:val="28"/>
          <w:lang w:val="en-US"/>
        </w:rPr>
        <w:t>r</w:t>
      </w:r>
      <w:r w:rsidRPr="00562765">
        <w:rPr>
          <w:rFonts w:ascii="Times New Roman" w:hAnsi="Times New Roman" w:cs="Times New Roman"/>
          <w:bCs/>
          <w:sz w:val="28"/>
          <w:szCs w:val="28"/>
        </w:rPr>
        <w:t xml:space="preserve">, то любой фиксированный информационный символ </w:t>
      </w:r>
      <w:r w:rsidR="009800DF" w:rsidRPr="00562765">
        <w:rPr>
          <w:rFonts w:ascii="Times New Roman" w:hAnsi="Times New Roman" w:cs="Times New Roman"/>
          <w:bCs/>
          <w:iCs/>
          <w:sz w:val="28"/>
          <w:szCs w:val="28"/>
          <w:lang w:val="en-US"/>
        </w:rPr>
        <w:t>a</w:t>
      </w:r>
      <w:r w:rsidR="009800DF" w:rsidRPr="00562765">
        <w:rPr>
          <w:rFonts w:ascii="Times New Roman" w:hAnsi="Times New Roman" w:cs="Times New Roman"/>
          <w:bCs/>
          <w:iCs/>
          <w:sz w:val="28"/>
          <w:szCs w:val="28"/>
          <w:vertAlign w:val="subscript"/>
        </w:rPr>
        <w:t>1</w:t>
      </w:r>
      <w:r w:rsidRPr="00562765">
        <w:rPr>
          <w:rFonts w:ascii="Times New Roman" w:hAnsi="Times New Roman" w:cs="Times New Roman"/>
          <w:bCs/>
          <w:sz w:val="28"/>
          <w:szCs w:val="28"/>
        </w:rPr>
        <w:t xml:space="preserve"> может оказывать влияние на выходную последовательность </w:t>
      </w:r>
      <w:proofErr w:type="gramStart"/>
      <w:r w:rsidRPr="00562765">
        <w:rPr>
          <w:rFonts w:ascii="Times New Roman" w:hAnsi="Times New Roman" w:cs="Times New Roman"/>
          <w:bCs/>
          <w:iCs/>
          <w:sz w:val="28"/>
          <w:szCs w:val="28"/>
        </w:rPr>
        <w:t>С(</w:t>
      </w:r>
      <w:proofErr w:type="spellStart"/>
      <w:proofErr w:type="gramEnd"/>
      <w:r w:rsidRPr="00562765">
        <w:rPr>
          <w:rFonts w:ascii="Times New Roman" w:hAnsi="Times New Roman" w:cs="Times New Roman"/>
          <w:bCs/>
          <w:iCs/>
          <w:sz w:val="28"/>
          <w:szCs w:val="28"/>
        </w:rPr>
        <w:t>х</w:t>
      </w:r>
      <w:proofErr w:type="spellEnd"/>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в течение не более чем </w:t>
      </w:r>
      <w:r w:rsidR="009800DF" w:rsidRPr="00562765">
        <w:rPr>
          <w:rFonts w:ascii="Times New Roman" w:hAnsi="Times New Roman" w:cs="Times New Roman"/>
          <w:bCs/>
          <w:iCs/>
          <w:sz w:val="28"/>
          <w:szCs w:val="28"/>
          <w:lang w:val="en-US"/>
        </w:rPr>
        <w:t>r</w:t>
      </w:r>
      <w:r w:rsidRPr="00562765">
        <w:rPr>
          <w:rFonts w:ascii="Times New Roman" w:hAnsi="Times New Roman" w:cs="Times New Roman"/>
          <w:bCs/>
          <w:iCs/>
          <w:sz w:val="28"/>
          <w:szCs w:val="28"/>
        </w:rPr>
        <w:t xml:space="preserve"> +1</w:t>
      </w:r>
      <w:r w:rsidRPr="00562765">
        <w:rPr>
          <w:rFonts w:ascii="Times New Roman" w:hAnsi="Times New Roman" w:cs="Times New Roman"/>
          <w:bCs/>
          <w:sz w:val="28"/>
          <w:szCs w:val="28"/>
        </w:rPr>
        <w:t xml:space="preserve"> тактов. За это врем</w:t>
      </w:r>
      <w:r w:rsidR="009800DF" w:rsidRPr="00562765">
        <w:rPr>
          <w:rFonts w:ascii="Times New Roman" w:hAnsi="Times New Roman" w:cs="Times New Roman"/>
          <w:bCs/>
          <w:sz w:val="28"/>
          <w:szCs w:val="28"/>
        </w:rPr>
        <w:t>я с выхода кодера будет считано</w:t>
      </w:r>
      <w:r w:rsidRPr="00562765">
        <w:rPr>
          <w:rFonts w:ascii="Times New Roman" w:hAnsi="Times New Roman" w:cs="Times New Roman"/>
          <w:bCs/>
          <w:sz w:val="28"/>
          <w:szCs w:val="28"/>
        </w:rPr>
        <w:t xml:space="preserve">: </w:t>
      </w:r>
      <w:r w:rsidRPr="00562765">
        <w:rPr>
          <w:rFonts w:ascii="Times New Roman" w:hAnsi="Times New Roman" w:cs="Times New Roman"/>
          <w:bCs/>
          <w:iCs/>
          <w:sz w:val="28"/>
          <w:szCs w:val="28"/>
        </w:rPr>
        <w:t>т</w:t>
      </w:r>
      <w:r w:rsidRPr="00562765">
        <w:rPr>
          <w:rFonts w:ascii="Times New Roman" w:hAnsi="Times New Roman" w:cs="Times New Roman"/>
          <w:bCs/>
          <w:sz w:val="28"/>
          <w:szCs w:val="28"/>
        </w:rPr>
        <w:t xml:space="preserve"> = </w:t>
      </w:r>
      <w:r w:rsidRPr="00562765">
        <w:rPr>
          <w:rFonts w:ascii="Times New Roman" w:hAnsi="Times New Roman" w:cs="Times New Roman"/>
          <w:bCs/>
          <w:iCs/>
          <w:sz w:val="28"/>
          <w:szCs w:val="28"/>
          <w:lang w:val="en-US"/>
        </w:rPr>
        <w:t>n</w:t>
      </w:r>
      <w:r w:rsidRPr="00562765">
        <w:rPr>
          <w:rFonts w:ascii="Times New Roman" w:hAnsi="Times New Roman" w:cs="Times New Roman"/>
          <w:bCs/>
          <w:iCs/>
          <w:sz w:val="28"/>
          <w:szCs w:val="28"/>
        </w:rPr>
        <w:t>(</w:t>
      </w:r>
      <w:r w:rsidRPr="00562765">
        <w:rPr>
          <w:rFonts w:ascii="Times New Roman" w:hAnsi="Times New Roman" w:cs="Times New Roman"/>
          <w:bCs/>
          <w:iCs/>
          <w:sz w:val="28"/>
          <w:szCs w:val="28"/>
          <w:lang w:val="en-US"/>
        </w:rPr>
        <w:t>r</w:t>
      </w:r>
      <w:r w:rsidRPr="00562765">
        <w:rPr>
          <w:rFonts w:ascii="Times New Roman" w:hAnsi="Times New Roman" w:cs="Times New Roman"/>
          <w:bCs/>
          <w:sz w:val="28"/>
          <w:szCs w:val="28"/>
        </w:rPr>
        <w:t xml:space="preserve"> + </w:t>
      </w:r>
      <w:r w:rsidRPr="00562765">
        <w:rPr>
          <w:rFonts w:ascii="Times New Roman" w:hAnsi="Times New Roman" w:cs="Times New Roman"/>
          <w:bCs/>
          <w:iCs/>
          <w:sz w:val="28"/>
          <w:szCs w:val="28"/>
        </w:rPr>
        <w:t>1) = 2(</w:t>
      </w:r>
      <w:r w:rsidRPr="00562765">
        <w:rPr>
          <w:rFonts w:ascii="Times New Roman" w:hAnsi="Times New Roman" w:cs="Times New Roman"/>
          <w:bCs/>
          <w:iCs/>
          <w:sz w:val="28"/>
          <w:szCs w:val="28"/>
          <w:lang w:val="en-US"/>
        </w:rPr>
        <w:t>r</w:t>
      </w:r>
      <w:r w:rsidRPr="00562765">
        <w:rPr>
          <w:rFonts w:ascii="Times New Roman" w:hAnsi="Times New Roman" w:cs="Times New Roman"/>
          <w:bCs/>
          <w:sz w:val="28"/>
          <w:szCs w:val="28"/>
        </w:rPr>
        <w:t xml:space="preserve"> + </w:t>
      </w:r>
      <w:r w:rsidRPr="00562765">
        <w:rPr>
          <w:rFonts w:ascii="Times New Roman" w:hAnsi="Times New Roman" w:cs="Times New Roman"/>
          <w:bCs/>
          <w:iCs/>
          <w:sz w:val="28"/>
          <w:szCs w:val="28"/>
        </w:rPr>
        <w:t>1)</w:t>
      </w:r>
      <w:r w:rsidRPr="00562765">
        <w:rPr>
          <w:rFonts w:ascii="Times New Roman" w:hAnsi="Times New Roman" w:cs="Times New Roman"/>
          <w:bCs/>
          <w:sz w:val="28"/>
          <w:szCs w:val="28"/>
        </w:rPr>
        <w:t xml:space="preserve"> символов. Величину </w:t>
      </w:r>
      <w:r w:rsidRPr="00562765">
        <w:rPr>
          <w:rFonts w:ascii="Times New Roman" w:hAnsi="Times New Roman" w:cs="Times New Roman"/>
          <w:bCs/>
          <w:iCs/>
          <w:sz w:val="28"/>
          <w:szCs w:val="28"/>
        </w:rPr>
        <w:t>т</w:t>
      </w:r>
      <w:r w:rsidRPr="00562765">
        <w:rPr>
          <w:rFonts w:ascii="Times New Roman" w:hAnsi="Times New Roman" w:cs="Times New Roman"/>
          <w:bCs/>
          <w:sz w:val="28"/>
          <w:szCs w:val="28"/>
        </w:rPr>
        <w:t xml:space="preserve"> называют кодовым ограничителем кода,</w:t>
      </w:r>
      <w:r w:rsidR="009800DF" w:rsidRPr="00562765">
        <w:rPr>
          <w:rFonts w:ascii="Times New Roman" w:hAnsi="Times New Roman" w:cs="Times New Roman"/>
          <w:bCs/>
          <w:sz w:val="28"/>
          <w:szCs w:val="28"/>
        </w:rPr>
        <w:t xml:space="preserve"> а</w:t>
      </w:r>
      <w:r w:rsidRPr="00562765">
        <w:rPr>
          <w:rFonts w:ascii="Times New Roman" w:hAnsi="Times New Roman" w:cs="Times New Roman"/>
          <w:bCs/>
          <w:sz w:val="28"/>
          <w:szCs w:val="28"/>
        </w:rPr>
        <w:t xml:space="preserve"> </w:t>
      </w:r>
      <w:r w:rsidR="009800DF" w:rsidRPr="00562765">
        <w:rPr>
          <w:rFonts w:ascii="Times New Roman" w:hAnsi="Times New Roman" w:cs="Times New Roman"/>
          <w:bCs/>
          <w:sz w:val="28"/>
          <w:szCs w:val="28"/>
          <w:lang w:val="en-US"/>
        </w:rPr>
        <w:t>n</w:t>
      </w:r>
      <w:r w:rsidR="009800DF" w:rsidRPr="00562765">
        <w:rPr>
          <w:rFonts w:ascii="Times New Roman" w:hAnsi="Times New Roman" w:cs="Times New Roman"/>
          <w:bCs/>
          <w:sz w:val="28"/>
          <w:szCs w:val="28"/>
        </w:rPr>
        <w:t xml:space="preserve"> </w:t>
      </w:r>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количество последовательностей на выходе кодера.</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Кодирование, т.е. нахождение последовательности </w:t>
      </w:r>
      <w:proofErr w:type="gramStart"/>
      <w:r w:rsidR="009800DF" w:rsidRPr="00562765">
        <w:rPr>
          <w:rFonts w:ascii="Times New Roman" w:hAnsi="Times New Roman" w:cs="Times New Roman"/>
          <w:bCs/>
          <w:iCs/>
          <w:sz w:val="28"/>
          <w:szCs w:val="28"/>
        </w:rPr>
        <w:t>С(</w:t>
      </w:r>
      <w:proofErr w:type="spellStart"/>
      <w:proofErr w:type="gramEnd"/>
      <w:r w:rsidRPr="00562765">
        <w:rPr>
          <w:rFonts w:ascii="Times New Roman" w:hAnsi="Times New Roman" w:cs="Times New Roman"/>
          <w:bCs/>
          <w:iCs/>
          <w:sz w:val="28"/>
          <w:szCs w:val="28"/>
        </w:rPr>
        <w:t>х</w:t>
      </w:r>
      <w:proofErr w:type="spellEnd"/>
      <w:r w:rsidRPr="00562765">
        <w:rPr>
          <w:rFonts w:ascii="Times New Roman" w:hAnsi="Times New Roman" w:cs="Times New Roman"/>
          <w:bCs/>
          <w:iCs/>
          <w:sz w:val="28"/>
          <w:szCs w:val="28"/>
        </w:rPr>
        <w:t>)</w:t>
      </w:r>
      <w:r w:rsidRPr="00562765">
        <w:rPr>
          <w:rFonts w:ascii="Times New Roman" w:hAnsi="Times New Roman" w:cs="Times New Roman"/>
          <w:bCs/>
          <w:sz w:val="28"/>
          <w:szCs w:val="28"/>
        </w:rPr>
        <w:t xml:space="preserve"> осуществляется с помощью линейных фильтров без обратных связей (см. рисунок 2). При этом значения проверочных символов определяется выражением</w:t>
      </w:r>
    </w:p>
    <w:p w:rsidR="0093368F" w:rsidRPr="00562765" w:rsidRDefault="009800D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lastRenderedPageBreak/>
        <w:t>С</w:t>
      </w:r>
      <w:proofErr w:type="gramStart"/>
      <w:r w:rsidRPr="00562765">
        <w:rPr>
          <w:rFonts w:ascii="Times New Roman" w:hAnsi="Times New Roman" w:cs="Times New Roman"/>
          <w:bCs/>
          <w:sz w:val="28"/>
          <w:szCs w:val="28"/>
          <w:vertAlign w:val="subscript"/>
        </w:rPr>
        <w:t>1</w:t>
      </w:r>
      <w:proofErr w:type="gramEnd"/>
      <w:r w:rsidRPr="00562765">
        <w:rPr>
          <w:rFonts w:ascii="Times New Roman" w:hAnsi="Times New Roman" w:cs="Times New Roman"/>
          <w:bCs/>
          <w:sz w:val="28"/>
          <w:szCs w:val="28"/>
        </w:rPr>
        <w:t xml:space="preserve"> =</w:t>
      </w:r>
      <w:r w:rsidR="0093368F" w:rsidRPr="00562765">
        <w:rPr>
          <w:rFonts w:ascii="Times New Roman" w:hAnsi="Times New Roman" w:cs="Times New Roman"/>
          <w:bCs/>
          <w:sz w:val="28"/>
          <w:szCs w:val="28"/>
        </w:rPr>
        <w:t xml:space="preserve"> </w:t>
      </w:r>
      <w:r w:rsidRPr="00562765">
        <w:rPr>
          <w:rFonts w:ascii="Times New Roman" w:hAnsi="Times New Roman" w:cs="Times New Roman"/>
          <w:bCs/>
          <w:iCs/>
          <w:sz w:val="28"/>
          <w:szCs w:val="28"/>
          <w:lang w:val="en-US"/>
        </w:rPr>
        <w:t>g</w:t>
      </w:r>
      <w:r w:rsidRPr="00562765">
        <w:rPr>
          <w:rFonts w:ascii="Times New Roman" w:hAnsi="Times New Roman" w:cs="Times New Roman"/>
          <w:bCs/>
          <w:iCs/>
          <w:sz w:val="28"/>
          <w:szCs w:val="28"/>
          <w:vertAlign w:val="subscript"/>
        </w:rPr>
        <w:t>0</w:t>
      </w:r>
      <w:proofErr w:type="spellStart"/>
      <w:r w:rsidR="0093368F" w:rsidRPr="00562765">
        <w:rPr>
          <w:rFonts w:ascii="Times New Roman" w:hAnsi="Times New Roman" w:cs="Times New Roman"/>
          <w:bCs/>
          <w:iCs/>
          <w:sz w:val="28"/>
          <w:szCs w:val="28"/>
          <w:lang w:val="en-US"/>
        </w:rPr>
        <w:t>A</w:t>
      </w:r>
      <w:r w:rsidRPr="00562765">
        <w:rPr>
          <w:rFonts w:ascii="Times New Roman" w:hAnsi="Times New Roman" w:cs="Times New Roman"/>
          <w:bCs/>
          <w:iCs/>
          <w:sz w:val="28"/>
          <w:szCs w:val="28"/>
          <w:vertAlign w:val="subscript"/>
          <w:lang w:val="en-US"/>
        </w:rPr>
        <w:t>j</w:t>
      </w:r>
      <w:proofErr w:type="spellEnd"/>
      <w:r w:rsidR="0093368F" w:rsidRPr="00562765">
        <w:rPr>
          <w:rFonts w:ascii="Times New Roman" w:hAnsi="Times New Roman" w:cs="Times New Roman"/>
          <w:bCs/>
          <w:sz w:val="28"/>
          <w:szCs w:val="28"/>
        </w:rPr>
        <w:t xml:space="preserve"> + </w:t>
      </w:r>
      <w:r w:rsidRPr="00562765">
        <w:rPr>
          <w:rFonts w:ascii="Times New Roman" w:hAnsi="Times New Roman" w:cs="Times New Roman"/>
          <w:bCs/>
          <w:iCs/>
          <w:sz w:val="28"/>
          <w:szCs w:val="28"/>
          <w:lang w:val="en-US"/>
        </w:rPr>
        <w:t>g</w:t>
      </w:r>
      <w:r w:rsidRPr="00562765">
        <w:rPr>
          <w:rFonts w:ascii="Times New Roman" w:hAnsi="Times New Roman" w:cs="Times New Roman"/>
          <w:bCs/>
          <w:iCs/>
          <w:sz w:val="28"/>
          <w:szCs w:val="28"/>
          <w:vertAlign w:val="subscript"/>
        </w:rPr>
        <w:t>1</w:t>
      </w:r>
      <w:proofErr w:type="spellStart"/>
      <w:r w:rsidRPr="00562765">
        <w:rPr>
          <w:rFonts w:ascii="Times New Roman" w:hAnsi="Times New Roman" w:cs="Times New Roman"/>
          <w:bCs/>
          <w:iCs/>
          <w:sz w:val="28"/>
          <w:szCs w:val="28"/>
          <w:lang w:val="en-US"/>
        </w:rPr>
        <w:t>A</w:t>
      </w:r>
      <w:r w:rsidRPr="00562765">
        <w:rPr>
          <w:rFonts w:ascii="Times New Roman" w:hAnsi="Times New Roman" w:cs="Times New Roman"/>
          <w:bCs/>
          <w:iCs/>
          <w:sz w:val="28"/>
          <w:szCs w:val="28"/>
          <w:vertAlign w:val="subscript"/>
          <w:lang w:val="en-US"/>
        </w:rPr>
        <w:t>j</w:t>
      </w:r>
      <w:proofErr w:type="spellEnd"/>
      <w:r w:rsidRPr="00562765">
        <w:rPr>
          <w:rFonts w:ascii="Times New Roman" w:hAnsi="Times New Roman" w:cs="Times New Roman"/>
          <w:bCs/>
          <w:iCs/>
          <w:sz w:val="28"/>
          <w:szCs w:val="28"/>
          <w:vertAlign w:val="subscript"/>
        </w:rPr>
        <w:t>-1</w:t>
      </w:r>
      <w:r w:rsidR="0093368F" w:rsidRPr="00562765">
        <w:rPr>
          <w:rFonts w:ascii="Times New Roman" w:hAnsi="Times New Roman" w:cs="Times New Roman"/>
          <w:bCs/>
          <w:iCs/>
          <w:sz w:val="28"/>
          <w:szCs w:val="28"/>
        </w:rPr>
        <w:t xml:space="preserve"> + ... + </w:t>
      </w:r>
      <w:proofErr w:type="spellStart"/>
      <w:r w:rsidR="0093368F" w:rsidRPr="00562765">
        <w:rPr>
          <w:rFonts w:ascii="Times New Roman" w:hAnsi="Times New Roman" w:cs="Times New Roman"/>
          <w:bCs/>
          <w:iCs/>
          <w:sz w:val="28"/>
          <w:szCs w:val="28"/>
          <w:lang w:val="en-US"/>
        </w:rPr>
        <w:t>g</w:t>
      </w:r>
      <w:r w:rsidR="0093368F" w:rsidRPr="00562765">
        <w:rPr>
          <w:rFonts w:ascii="Times New Roman" w:hAnsi="Times New Roman" w:cs="Times New Roman"/>
          <w:bCs/>
          <w:iCs/>
          <w:sz w:val="28"/>
          <w:szCs w:val="28"/>
          <w:vertAlign w:val="subscript"/>
          <w:lang w:val="en-US"/>
        </w:rPr>
        <w:t>r</w:t>
      </w:r>
      <w:proofErr w:type="spellEnd"/>
      <w:r w:rsidR="0093368F" w:rsidRPr="00562765">
        <w:rPr>
          <w:rFonts w:ascii="Times New Roman" w:hAnsi="Times New Roman" w:cs="Times New Roman"/>
          <w:bCs/>
          <w:iCs/>
          <w:sz w:val="28"/>
          <w:szCs w:val="28"/>
        </w:rPr>
        <w:t xml:space="preserve"> А</w:t>
      </w:r>
      <w:r w:rsidRPr="00562765">
        <w:rPr>
          <w:rFonts w:ascii="Times New Roman" w:hAnsi="Times New Roman" w:cs="Times New Roman"/>
          <w:bCs/>
          <w:iCs/>
          <w:sz w:val="28"/>
          <w:szCs w:val="28"/>
          <w:vertAlign w:val="subscript"/>
          <w:lang w:val="en-US"/>
        </w:rPr>
        <w:t>j</w:t>
      </w:r>
      <w:r w:rsidRPr="00562765">
        <w:rPr>
          <w:rFonts w:ascii="Times New Roman" w:hAnsi="Times New Roman" w:cs="Times New Roman"/>
          <w:bCs/>
          <w:iCs/>
          <w:sz w:val="28"/>
          <w:szCs w:val="28"/>
          <w:vertAlign w:val="subscript"/>
        </w:rPr>
        <w:t>-</w:t>
      </w:r>
      <w:r w:rsidRPr="00562765">
        <w:rPr>
          <w:rFonts w:ascii="Times New Roman" w:hAnsi="Times New Roman" w:cs="Times New Roman"/>
          <w:bCs/>
          <w:iCs/>
          <w:sz w:val="28"/>
          <w:szCs w:val="28"/>
          <w:vertAlign w:val="subscript"/>
          <w:lang w:val="en-US"/>
        </w:rPr>
        <w:t>r</w:t>
      </w:r>
      <w:r w:rsidRPr="00562765">
        <w:rPr>
          <w:rFonts w:ascii="Times New Roman" w:hAnsi="Times New Roman" w:cs="Times New Roman"/>
          <w:bCs/>
          <w:iCs/>
          <w:sz w:val="28"/>
          <w:szCs w:val="28"/>
        </w:rPr>
        <w:t xml:space="preserve"> .</w:t>
      </w:r>
    </w:p>
    <w:p w:rsidR="0093368F" w:rsidRPr="00562765" w:rsidRDefault="0093368F" w:rsidP="009800D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rPr>
        <w:t xml:space="preserve">На рисунке 3 показана реализация кодирующего устройства </w:t>
      </w:r>
      <w:proofErr w:type="spellStart"/>
      <w:r w:rsidRPr="00562765">
        <w:rPr>
          <w:rFonts w:ascii="Times New Roman" w:hAnsi="Times New Roman" w:cs="Times New Roman"/>
          <w:bCs/>
          <w:sz w:val="28"/>
          <w:szCs w:val="28"/>
        </w:rPr>
        <w:t>сверточного</w:t>
      </w:r>
      <w:proofErr w:type="spellEnd"/>
      <w:r w:rsidRPr="00562765">
        <w:rPr>
          <w:rFonts w:ascii="Times New Roman" w:hAnsi="Times New Roman" w:cs="Times New Roman"/>
          <w:bCs/>
          <w:sz w:val="28"/>
          <w:szCs w:val="28"/>
        </w:rPr>
        <w:t xml:space="preserve"> кода со скоростью </w:t>
      </w:r>
      <w:r w:rsidRPr="00562765">
        <w:rPr>
          <w:rFonts w:ascii="Times New Roman" w:hAnsi="Times New Roman" w:cs="Times New Roman"/>
          <w:bCs/>
          <w:sz w:val="28"/>
          <w:szCs w:val="28"/>
          <w:lang w:val="en-US"/>
        </w:rPr>
        <w:t>R</w:t>
      </w:r>
      <w:r w:rsidRPr="00562765">
        <w:rPr>
          <w:rFonts w:ascii="Times New Roman" w:hAnsi="Times New Roman" w:cs="Times New Roman"/>
          <w:bCs/>
          <w:sz w:val="28"/>
          <w:szCs w:val="28"/>
        </w:rPr>
        <w:t>=</w:t>
      </w:r>
      <w:r w:rsidRPr="00562765">
        <w:rPr>
          <w:rFonts w:ascii="Times New Roman" w:hAnsi="Times New Roman" w:cs="Times New Roman"/>
          <w:bCs/>
          <w:sz w:val="28"/>
          <w:szCs w:val="28"/>
          <w:lang w:val="en-US"/>
        </w:rPr>
        <w:t>l</w:t>
      </w:r>
      <w:r w:rsidRPr="00562765">
        <w:rPr>
          <w:rFonts w:ascii="Times New Roman" w:hAnsi="Times New Roman" w:cs="Times New Roman"/>
          <w:bCs/>
          <w:sz w:val="28"/>
          <w:szCs w:val="28"/>
        </w:rPr>
        <w:t xml:space="preserve">/2 и кодовым ограничением </w:t>
      </w:r>
      <w:r w:rsidR="00562765">
        <w:rPr>
          <w:rFonts w:ascii="Times New Roman" w:hAnsi="Times New Roman" w:cs="Times New Roman"/>
          <w:bCs/>
          <w:sz w:val="28"/>
          <w:szCs w:val="28"/>
        </w:rPr>
        <w:t xml:space="preserve"> </w:t>
      </w:r>
      <w:r w:rsidR="009800DF" w:rsidRPr="00562765">
        <w:rPr>
          <w:rFonts w:ascii="Times New Roman" w:hAnsi="Times New Roman" w:cs="Times New Roman"/>
          <w:bCs/>
          <w:sz w:val="28"/>
          <w:szCs w:val="28"/>
        </w:rPr>
        <w:t xml:space="preserve"> </w:t>
      </w:r>
      <w:r w:rsidR="00562765">
        <w:rPr>
          <w:rFonts w:ascii="Times New Roman" w:hAnsi="Times New Roman" w:cs="Times New Roman"/>
          <w:bCs/>
          <w:iCs/>
          <w:sz w:val="28"/>
          <w:szCs w:val="28"/>
          <w:lang w:val="en-US"/>
        </w:rPr>
        <w:t>m</w:t>
      </w:r>
      <w:r w:rsidR="009800DF" w:rsidRPr="00562765">
        <w:rPr>
          <w:rFonts w:ascii="Times New Roman" w:hAnsi="Times New Roman" w:cs="Times New Roman"/>
          <w:bCs/>
          <w:sz w:val="28"/>
          <w:szCs w:val="28"/>
        </w:rPr>
        <w:t xml:space="preserve"> = 2(5 +1) </w:t>
      </w:r>
      <w:r w:rsidRPr="00562765">
        <w:rPr>
          <w:rFonts w:ascii="Times New Roman" w:hAnsi="Times New Roman" w:cs="Times New Roman"/>
          <w:bCs/>
          <w:sz w:val="28"/>
          <w:szCs w:val="28"/>
        </w:rPr>
        <w:t>= 12, задаваемого генераторным полиномом</w:t>
      </w:r>
    </w:p>
    <w:p w:rsidR="0093368F" w:rsidRPr="00562765" w:rsidRDefault="0093368F" w:rsidP="0093368F">
      <w:pPr>
        <w:ind w:firstLine="284"/>
        <w:jc w:val="both"/>
        <w:rPr>
          <w:rFonts w:ascii="Times New Roman" w:hAnsi="Times New Roman" w:cs="Times New Roman"/>
          <w:bCs/>
          <w:sz w:val="28"/>
          <w:szCs w:val="28"/>
        </w:rPr>
      </w:pPr>
      <w:r w:rsidRPr="00562765">
        <w:rPr>
          <w:rFonts w:ascii="Times New Roman" w:hAnsi="Times New Roman" w:cs="Times New Roman"/>
          <w:bCs/>
          <w:sz w:val="28"/>
          <w:szCs w:val="28"/>
          <w:lang w:val="en-US"/>
        </w:rPr>
        <w:t>G</w:t>
      </w:r>
      <w:r w:rsidRPr="00562765">
        <w:rPr>
          <w:rFonts w:ascii="Times New Roman" w:hAnsi="Times New Roman" w:cs="Times New Roman"/>
          <w:bCs/>
          <w:sz w:val="28"/>
          <w:szCs w:val="28"/>
        </w:rPr>
        <w:t>(</w:t>
      </w:r>
      <w:r w:rsidRPr="00562765">
        <w:rPr>
          <w:rFonts w:ascii="Times New Roman" w:hAnsi="Times New Roman" w:cs="Times New Roman"/>
          <w:bCs/>
          <w:sz w:val="28"/>
          <w:szCs w:val="28"/>
          <w:lang w:val="en-US"/>
        </w:rPr>
        <w:t>x</w:t>
      </w:r>
      <w:r w:rsidRPr="00562765">
        <w:rPr>
          <w:rFonts w:ascii="Times New Roman" w:hAnsi="Times New Roman" w:cs="Times New Roman"/>
          <w:bCs/>
          <w:sz w:val="28"/>
          <w:szCs w:val="28"/>
        </w:rPr>
        <w:t>) = 1 + х</w:t>
      </w:r>
      <w:r w:rsidRPr="00562765">
        <w:rPr>
          <w:rFonts w:ascii="Times New Roman" w:hAnsi="Times New Roman" w:cs="Times New Roman"/>
          <w:bCs/>
          <w:sz w:val="28"/>
          <w:szCs w:val="28"/>
          <w:vertAlign w:val="superscript"/>
        </w:rPr>
        <w:t>3</w:t>
      </w:r>
      <w:r w:rsidRPr="00562765">
        <w:rPr>
          <w:rFonts w:ascii="Times New Roman" w:hAnsi="Times New Roman" w:cs="Times New Roman"/>
          <w:bCs/>
          <w:sz w:val="28"/>
          <w:szCs w:val="28"/>
        </w:rPr>
        <w:t xml:space="preserve"> + х</w:t>
      </w:r>
      <w:r w:rsidRPr="00562765">
        <w:rPr>
          <w:rFonts w:ascii="Times New Roman" w:hAnsi="Times New Roman" w:cs="Times New Roman"/>
          <w:bCs/>
          <w:sz w:val="28"/>
          <w:szCs w:val="28"/>
          <w:vertAlign w:val="superscript"/>
        </w:rPr>
        <w:t>4</w:t>
      </w:r>
      <w:r w:rsidRPr="00562765">
        <w:rPr>
          <w:rFonts w:ascii="Times New Roman" w:hAnsi="Times New Roman" w:cs="Times New Roman"/>
          <w:bCs/>
          <w:sz w:val="28"/>
          <w:szCs w:val="28"/>
        </w:rPr>
        <w:t xml:space="preserve"> + </w:t>
      </w:r>
      <w:proofErr w:type="gramStart"/>
      <w:r w:rsidRPr="00562765">
        <w:rPr>
          <w:rFonts w:ascii="Times New Roman" w:hAnsi="Times New Roman" w:cs="Times New Roman"/>
          <w:bCs/>
          <w:sz w:val="28"/>
          <w:szCs w:val="28"/>
        </w:rPr>
        <w:t>х</w:t>
      </w:r>
      <w:r w:rsidRPr="00562765">
        <w:rPr>
          <w:rFonts w:ascii="Times New Roman" w:hAnsi="Times New Roman" w:cs="Times New Roman"/>
          <w:bCs/>
          <w:sz w:val="28"/>
          <w:szCs w:val="28"/>
          <w:vertAlign w:val="superscript"/>
        </w:rPr>
        <w:t>5</w:t>
      </w:r>
      <w:r w:rsidR="009800DF" w:rsidRPr="00562765">
        <w:rPr>
          <w:rFonts w:ascii="Times New Roman" w:hAnsi="Times New Roman" w:cs="Times New Roman"/>
          <w:bCs/>
          <w:sz w:val="28"/>
          <w:szCs w:val="28"/>
          <w:vertAlign w:val="superscript"/>
        </w:rPr>
        <w:t xml:space="preserve"> </w:t>
      </w:r>
      <w:r w:rsidR="009800DF" w:rsidRPr="00562765">
        <w:rPr>
          <w:rFonts w:ascii="Times New Roman" w:hAnsi="Times New Roman" w:cs="Times New Roman"/>
          <w:bCs/>
          <w:sz w:val="28"/>
          <w:szCs w:val="28"/>
        </w:rPr>
        <w:t>.</w:t>
      </w:r>
      <w:proofErr w:type="gramEnd"/>
    </w:p>
    <w:p w:rsidR="009800DF" w:rsidRPr="009800DF" w:rsidRDefault="0093368F" w:rsidP="009800DF">
      <w:pPr>
        <w:ind w:firstLine="284"/>
        <w:jc w:val="both"/>
        <w:rPr>
          <w:rFonts w:ascii="Times New Roman" w:hAnsi="Times New Roman" w:cs="Times New Roman"/>
          <w:bCs/>
          <w:sz w:val="28"/>
          <w:szCs w:val="28"/>
        </w:rPr>
      </w:pPr>
      <w:r w:rsidRPr="0093368F">
        <w:rPr>
          <w:rFonts w:ascii="Times New Roman" w:hAnsi="Times New Roman" w:cs="Times New Roman"/>
          <w:bCs/>
          <w:sz w:val="28"/>
          <w:szCs w:val="28"/>
        </w:rPr>
        <w:t xml:space="preserve">и исправляющего любые две случайные ошибки в пределах кодового ограничения. </w:t>
      </w:r>
      <w:proofErr w:type="spellStart"/>
      <w:r w:rsidRPr="0093368F">
        <w:rPr>
          <w:rFonts w:ascii="Times New Roman" w:hAnsi="Times New Roman" w:cs="Times New Roman"/>
          <w:bCs/>
          <w:sz w:val="28"/>
          <w:szCs w:val="28"/>
        </w:rPr>
        <w:t>Сверточный</w:t>
      </w:r>
      <w:proofErr w:type="spellEnd"/>
      <w:r w:rsidRPr="0093368F">
        <w:rPr>
          <w:rFonts w:ascii="Times New Roman" w:hAnsi="Times New Roman" w:cs="Times New Roman"/>
          <w:bCs/>
          <w:sz w:val="28"/>
          <w:szCs w:val="28"/>
        </w:rPr>
        <w:t xml:space="preserve"> код является систематическим и имеет следующий проверочный треугольник</w:t>
      </w:r>
    </w:p>
    <w:tbl>
      <w:tblPr>
        <w:tblpPr w:leftFromText="180" w:rightFromText="180" w:vertAnchor="text" w:horzAnchor="page" w:tblpX="2881" w:tblpY="379"/>
        <w:tblOverlap w:val="never"/>
        <w:tblW w:w="0" w:type="auto"/>
        <w:tblLayout w:type="fixed"/>
        <w:tblCellMar>
          <w:left w:w="0" w:type="dxa"/>
          <w:right w:w="0" w:type="dxa"/>
        </w:tblCellMar>
        <w:tblLook w:val="0000"/>
      </w:tblPr>
      <w:tblGrid>
        <w:gridCol w:w="235"/>
        <w:gridCol w:w="322"/>
        <w:gridCol w:w="322"/>
        <w:gridCol w:w="317"/>
        <w:gridCol w:w="326"/>
        <w:gridCol w:w="317"/>
        <w:gridCol w:w="322"/>
        <w:gridCol w:w="317"/>
        <w:gridCol w:w="317"/>
        <w:gridCol w:w="322"/>
        <w:gridCol w:w="322"/>
        <w:gridCol w:w="245"/>
      </w:tblGrid>
      <w:tr w:rsidR="009800DF" w:rsidRPr="009800DF" w:rsidTr="009800DF">
        <w:tblPrEx>
          <w:tblCellMar>
            <w:top w:w="0" w:type="dxa"/>
            <w:left w:w="0" w:type="dxa"/>
            <w:bottom w:w="0" w:type="dxa"/>
            <w:right w:w="0" w:type="dxa"/>
          </w:tblCellMar>
        </w:tblPrEx>
        <w:trPr>
          <w:trHeight w:hRule="exact" w:val="278"/>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r>
      <w:tr w:rsidR="009800DF" w:rsidRPr="009800DF" w:rsidTr="009800DF">
        <w:tblPrEx>
          <w:tblCellMar>
            <w:top w:w="0" w:type="dxa"/>
            <w:left w:w="0" w:type="dxa"/>
            <w:bottom w:w="0" w:type="dxa"/>
            <w:right w:w="0" w:type="dxa"/>
          </w:tblCellMar>
        </w:tblPrEx>
        <w:trPr>
          <w:trHeight w:hRule="exact" w:val="336"/>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r>
      <w:tr w:rsidR="009800DF" w:rsidRPr="009800DF" w:rsidTr="009800DF">
        <w:tblPrEx>
          <w:tblCellMar>
            <w:top w:w="0" w:type="dxa"/>
            <w:left w:w="0" w:type="dxa"/>
            <w:bottom w:w="0" w:type="dxa"/>
            <w:right w:w="0" w:type="dxa"/>
          </w:tblCellMar>
        </w:tblPrEx>
        <w:trPr>
          <w:trHeight w:hRule="exact" w:val="336"/>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r>
      <w:tr w:rsidR="009800DF" w:rsidRPr="009800DF" w:rsidTr="009800DF">
        <w:tblPrEx>
          <w:tblCellMar>
            <w:top w:w="0" w:type="dxa"/>
            <w:left w:w="0" w:type="dxa"/>
            <w:bottom w:w="0" w:type="dxa"/>
            <w:right w:w="0" w:type="dxa"/>
          </w:tblCellMar>
        </w:tblPrEx>
        <w:trPr>
          <w:trHeight w:hRule="exact" w:val="331"/>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r>
      <w:tr w:rsidR="009800DF" w:rsidRPr="009800DF" w:rsidTr="009800DF">
        <w:tblPrEx>
          <w:tblCellMar>
            <w:top w:w="0" w:type="dxa"/>
            <w:left w:w="0" w:type="dxa"/>
            <w:bottom w:w="0" w:type="dxa"/>
            <w:right w:w="0" w:type="dxa"/>
          </w:tblCellMar>
        </w:tblPrEx>
        <w:trPr>
          <w:trHeight w:hRule="exact" w:val="331"/>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r>
      <w:tr w:rsidR="009800DF" w:rsidRPr="009800DF" w:rsidTr="009800DF">
        <w:tblPrEx>
          <w:tblCellMar>
            <w:top w:w="0" w:type="dxa"/>
            <w:left w:w="0" w:type="dxa"/>
            <w:bottom w:w="0" w:type="dxa"/>
            <w:right w:w="0" w:type="dxa"/>
          </w:tblCellMar>
        </w:tblPrEx>
        <w:trPr>
          <w:trHeight w:hRule="exact" w:val="278"/>
        </w:trPr>
        <w:tc>
          <w:tcPr>
            <w:tcW w:w="235" w:type="dxa"/>
            <w:tcBorders>
              <w:top w:val="nil"/>
              <w:left w:val="single" w:sz="4" w:space="0" w:color="auto"/>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6"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17"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322" w:type="dxa"/>
            <w:tcBorders>
              <w:top w:val="nil"/>
              <w:left w:val="nil"/>
              <w:bottom w:val="nil"/>
              <w:right w:val="nil"/>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0</w:t>
            </w:r>
          </w:p>
        </w:tc>
        <w:tc>
          <w:tcPr>
            <w:tcW w:w="245" w:type="dxa"/>
            <w:tcBorders>
              <w:top w:val="nil"/>
              <w:left w:val="nil"/>
              <w:bottom w:val="nil"/>
              <w:right w:val="single" w:sz="4" w:space="0" w:color="auto"/>
            </w:tcBorders>
            <w:shd w:val="clear" w:color="auto" w:fill="FFFFFF"/>
          </w:tcPr>
          <w:p w:rsidR="009800DF" w:rsidRPr="009800DF" w:rsidRDefault="009800DF" w:rsidP="009800DF">
            <w:pPr>
              <w:spacing w:after="0" w:line="230" w:lineRule="exact"/>
              <w:rPr>
                <w:rFonts w:ascii="Times New Roman" w:eastAsia="Times New Roman" w:hAnsi="Times New Roman" w:cs="Times New Roman"/>
                <w:sz w:val="24"/>
                <w:szCs w:val="24"/>
                <w:lang w:eastAsia="ru-RU"/>
              </w:rPr>
            </w:pPr>
            <w:r w:rsidRPr="009800DF">
              <w:rPr>
                <w:rFonts w:ascii="Times New Roman" w:eastAsia="Times New Roman" w:hAnsi="Times New Roman" w:cs="Times New Roman"/>
                <w:color w:val="000000"/>
                <w:sz w:val="23"/>
                <w:szCs w:val="23"/>
                <w:lang w:eastAsia="ru-RU"/>
              </w:rPr>
              <w:t>1</w:t>
            </w:r>
          </w:p>
        </w:tc>
      </w:tr>
    </w:tbl>
    <w:p w:rsidR="009800DF" w:rsidRPr="009800DF" w:rsidRDefault="009800DF" w:rsidP="0093368F">
      <w:pPr>
        <w:ind w:firstLine="284"/>
        <w:jc w:val="both"/>
        <w:rPr>
          <w:rFonts w:ascii="Times New Roman" w:hAnsi="Times New Roman" w:cs="Times New Roman"/>
          <w:bCs/>
          <w:sz w:val="28"/>
          <w:szCs w:val="28"/>
        </w:rPr>
      </w:pPr>
    </w:p>
    <w:p w:rsidR="009800DF" w:rsidRPr="009800DF" w:rsidRDefault="009800DF" w:rsidP="0093368F">
      <w:pPr>
        <w:ind w:firstLine="284"/>
        <w:jc w:val="both"/>
        <w:rPr>
          <w:rFonts w:ascii="Times New Roman" w:hAnsi="Times New Roman" w:cs="Times New Roman"/>
          <w:bCs/>
          <w:sz w:val="28"/>
          <w:szCs w:val="28"/>
          <w:lang w:val="en-US"/>
        </w:rPr>
      </w:pPr>
      <w:r w:rsidRPr="009800DF">
        <w:rPr>
          <w:rFonts w:ascii="Times New Roman" w:hAnsi="Times New Roman" w:cs="Times New Roman"/>
          <w:bCs/>
          <w:sz w:val="28"/>
          <w:szCs w:val="28"/>
        </w:rPr>
        <w:t xml:space="preserve">                                 </w:t>
      </w:r>
    </w:p>
    <w:p w:rsidR="009800DF" w:rsidRDefault="009800DF" w:rsidP="009800DF">
      <w:pPr>
        <w:ind w:firstLine="284"/>
        <w:jc w:val="both"/>
        <w:rPr>
          <w:rFonts w:ascii="Times New Roman" w:hAnsi="Times New Roman" w:cs="Times New Roman"/>
          <w:bCs/>
          <w:sz w:val="28"/>
          <w:szCs w:val="28"/>
          <w:lang w:val="en-US"/>
        </w:rPr>
      </w:pPr>
      <w:r>
        <w:rPr>
          <w:rFonts w:ascii="Times New Roman" w:hAnsi="Times New Roman" w:cs="Times New Roman"/>
          <w:bCs/>
          <w:sz w:val="28"/>
          <w:szCs w:val="28"/>
          <w:lang w:val="en-US"/>
        </w:rPr>
        <w:t>[</w:t>
      </w:r>
      <w:proofErr w:type="spellStart"/>
      <w:r>
        <w:rPr>
          <w:rFonts w:ascii="Times New Roman" w:hAnsi="Times New Roman" w:cs="Times New Roman"/>
          <w:bCs/>
          <w:sz w:val="28"/>
          <w:szCs w:val="28"/>
          <w:lang w:val="en-US"/>
        </w:rPr>
        <w:t>H</w:t>
      </w:r>
      <w:r>
        <w:rPr>
          <w:rFonts w:ascii="Cambria Math" w:hAnsi="Cambria Math" w:cs="Times New Roman"/>
          <w:bCs/>
          <w:sz w:val="28"/>
          <w:szCs w:val="28"/>
          <w:vertAlign w:val="superscript"/>
          <w:lang w:val="en-US"/>
        </w:rPr>
        <w:t>∆</w:t>
      </w:r>
      <w:proofErr w:type="gramStart"/>
      <w:r>
        <w:rPr>
          <w:rFonts w:ascii="Times New Roman" w:hAnsi="Times New Roman" w:cs="Times New Roman"/>
          <w:bCs/>
          <w:sz w:val="28"/>
          <w:szCs w:val="28"/>
          <w:lang w:val="en-US"/>
        </w:rPr>
        <w:t>,I</w:t>
      </w:r>
      <w:r>
        <w:rPr>
          <w:rFonts w:ascii="Times New Roman" w:hAnsi="Times New Roman" w:cs="Times New Roman"/>
          <w:bCs/>
          <w:sz w:val="28"/>
          <w:szCs w:val="28"/>
          <w:vertAlign w:val="subscript"/>
          <w:lang w:val="en-US"/>
        </w:rPr>
        <w:t>e</w:t>
      </w:r>
      <w:proofErr w:type="spellEnd"/>
      <w:proofErr w:type="gramEnd"/>
      <w:r>
        <w:rPr>
          <w:rFonts w:ascii="Times New Roman" w:hAnsi="Times New Roman" w:cs="Times New Roman"/>
          <w:bCs/>
          <w:sz w:val="28"/>
          <w:szCs w:val="28"/>
          <w:lang w:val="en-US"/>
        </w:rPr>
        <w:t>]=                           .</w:t>
      </w:r>
      <w:r>
        <w:rPr>
          <w:rFonts w:ascii="Times New Roman" w:hAnsi="Times New Roman" w:cs="Times New Roman"/>
          <w:bCs/>
          <w:sz w:val="28"/>
          <w:szCs w:val="28"/>
          <w:lang w:val="en-US"/>
        </w:rPr>
        <w:br w:type="textWrapping" w:clear="all"/>
      </w:r>
    </w:p>
    <w:p w:rsidR="009800DF" w:rsidRDefault="009800DF" w:rsidP="009800DF">
      <w:pPr>
        <w:ind w:firstLine="284"/>
        <w:jc w:val="both"/>
        <w:rPr>
          <w:rFonts w:ascii="Times New Roman" w:hAnsi="Times New Roman" w:cs="Times New Roman"/>
          <w:bCs/>
          <w:sz w:val="28"/>
          <w:szCs w:val="28"/>
          <w:lang w:val="en-US"/>
        </w:rPr>
      </w:pPr>
      <w:r w:rsidRPr="009800DF">
        <w:rPr>
          <w:rFonts w:ascii="Times New Roman" w:hAnsi="Times New Roman" w:cs="Times New Roman"/>
          <w:bCs/>
          <w:sz w:val="28"/>
          <w:szCs w:val="28"/>
        </w:rPr>
        <w:t xml:space="preserve">где </w:t>
      </w:r>
      <w:r w:rsidRPr="009800DF">
        <w:rPr>
          <w:rFonts w:ascii="Times New Roman" w:hAnsi="Times New Roman" w:cs="Times New Roman"/>
          <w:bCs/>
          <w:i/>
          <w:iCs/>
          <w:sz w:val="28"/>
          <w:szCs w:val="28"/>
        </w:rPr>
        <w:t>Н -</w:t>
      </w:r>
      <w:r w:rsidRPr="009800DF">
        <w:rPr>
          <w:rFonts w:ascii="Times New Roman" w:hAnsi="Times New Roman" w:cs="Times New Roman"/>
          <w:bCs/>
          <w:sz w:val="28"/>
          <w:szCs w:val="28"/>
        </w:rPr>
        <w:t xml:space="preserve"> проверочная матрица; </w:t>
      </w:r>
      <w:r w:rsidRPr="009800DF">
        <w:rPr>
          <w:rFonts w:ascii="Times New Roman" w:hAnsi="Times New Roman" w:cs="Times New Roman"/>
          <w:bCs/>
          <w:i/>
          <w:iCs/>
          <w:sz w:val="28"/>
          <w:szCs w:val="28"/>
        </w:rPr>
        <w:t>1</w:t>
      </w:r>
      <w:r w:rsidRPr="009800DF">
        <w:rPr>
          <w:rFonts w:ascii="Times New Roman" w:hAnsi="Times New Roman" w:cs="Times New Roman"/>
          <w:bCs/>
          <w:i/>
          <w:iCs/>
          <w:sz w:val="28"/>
          <w:szCs w:val="28"/>
          <w:vertAlign w:val="subscript"/>
        </w:rPr>
        <w:t>е</w:t>
      </w:r>
      <w:r w:rsidRPr="009800DF">
        <w:rPr>
          <w:rFonts w:ascii="Times New Roman" w:hAnsi="Times New Roman" w:cs="Times New Roman"/>
          <w:bCs/>
          <w:i/>
          <w:iCs/>
          <w:sz w:val="28"/>
          <w:szCs w:val="28"/>
        </w:rPr>
        <w:t xml:space="preserve"> -</w:t>
      </w:r>
      <w:r w:rsidRPr="009800DF">
        <w:rPr>
          <w:rFonts w:ascii="Times New Roman" w:hAnsi="Times New Roman" w:cs="Times New Roman"/>
          <w:bCs/>
          <w:sz w:val="28"/>
          <w:szCs w:val="28"/>
        </w:rPr>
        <w:t xml:space="preserve"> единичная матрица.</w:t>
      </w:r>
    </w:p>
    <w:p w:rsidR="009800DF" w:rsidRDefault="009800DF" w:rsidP="009800DF">
      <w:pPr>
        <w:ind w:firstLine="284"/>
        <w:jc w:val="center"/>
        <w:rPr>
          <w:rFonts w:ascii="Times New Roman" w:hAnsi="Times New Roman" w:cs="Times New Roman"/>
          <w:bCs/>
          <w:sz w:val="28"/>
          <w:szCs w:val="28"/>
          <w:lang w:val="en-US"/>
        </w:rPr>
      </w:pPr>
      <w:r>
        <w:rPr>
          <w:rFonts w:ascii="Times New Roman" w:hAnsi="Times New Roman" w:cs="Times New Roman"/>
          <w:bCs/>
          <w:noProof/>
          <w:sz w:val="28"/>
          <w:szCs w:val="28"/>
          <w:lang w:eastAsia="ru-RU"/>
        </w:rPr>
        <w:drawing>
          <wp:inline distT="0" distB="0" distL="0" distR="0">
            <wp:extent cx="4295775" cy="122872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4295775" cy="1228725"/>
                    </a:xfrm>
                    <a:prstGeom prst="rect">
                      <a:avLst/>
                    </a:prstGeom>
                    <a:noFill/>
                    <a:ln w="9525">
                      <a:noFill/>
                      <a:miter lim="800000"/>
                      <a:headEnd/>
                      <a:tailEnd/>
                    </a:ln>
                  </pic:spPr>
                </pic:pic>
              </a:graphicData>
            </a:graphic>
          </wp:inline>
        </w:drawing>
      </w:r>
    </w:p>
    <w:p w:rsidR="009800DF" w:rsidRPr="009800DF" w:rsidRDefault="009800DF" w:rsidP="009800DF">
      <w:pPr>
        <w:ind w:firstLine="284"/>
        <w:jc w:val="center"/>
        <w:rPr>
          <w:rFonts w:ascii="Times New Roman" w:hAnsi="Times New Roman" w:cs="Times New Roman"/>
          <w:bCs/>
          <w:sz w:val="24"/>
          <w:szCs w:val="24"/>
        </w:rPr>
      </w:pPr>
      <w:r w:rsidRPr="009800DF">
        <w:rPr>
          <w:rFonts w:ascii="Times New Roman" w:hAnsi="Times New Roman" w:cs="Times New Roman"/>
          <w:bCs/>
          <w:sz w:val="24"/>
          <w:szCs w:val="24"/>
        </w:rPr>
        <w:t xml:space="preserve">Рисунок 1 –Схема формирования </w:t>
      </w:r>
      <w:proofErr w:type="spellStart"/>
      <w:r w:rsidRPr="009800DF">
        <w:rPr>
          <w:rFonts w:ascii="Times New Roman" w:hAnsi="Times New Roman" w:cs="Times New Roman"/>
          <w:bCs/>
          <w:sz w:val="24"/>
          <w:szCs w:val="24"/>
        </w:rPr>
        <w:t>сверточного</w:t>
      </w:r>
      <w:proofErr w:type="spellEnd"/>
      <w:r w:rsidRPr="009800DF">
        <w:rPr>
          <w:rFonts w:ascii="Times New Roman" w:hAnsi="Times New Roman" w:cs="Times New Roman"/>
          <w:bCs/>
          <w:sz w:val="24"/>
          <w:szCs w:val="24"/>
        </w:rPr>
        <w:t xml:space="preserve"> кода</w:t>
      </w:r>
    </w:p>
    <w:p w:rsidR="009800DF" w:rsidRPr="009800DF" w:rsidRDefault="009800DF" w:rsidP="009800DF">
      <w:pPr>
        <w:ind w:firstLine="284"/>
        <w:jc w:val="both"/>
        <w:rPr>
          <w:rFonts w:ascii="Times New Roman" w:hAnsi="Times New Roman" w:cs="Times New Roman"/>
          <w:bCs/>
          <w:sz w:val="28"/>
          <w:szCs w:val="28"/>
          <w:lang w:val="en-US"/>
        </w:rPr>
      </w:pPr>
    </w:p>
    <w:p w:rsidR="009800DF" w:rsidRDefault="009800DF" w:rsidP="009800DF">
      <w:pPr>
        <w:ind w:firstLine="284"/>
        <w:jc w:val="both"/>
        <w:rPr>
          <w:rFonts w:ascii="Times New Roman" w:hAnsi="Times New Roman" w:cs="Times New Roman"/>
          <w:bCs/>
          <w:sz w:val="28"/>
          <w:szCs w:val="28"/>
        </w:rPr>
      </w:pPr>
      <w:r>
        <w:rPr>
          <w:rFonts w:ascii="Times New Roman" w:hAnsi="Times New Roman" w:cs="Times New Roman"/>
          <w:bCs/>
          <w:noProof/>
          <w:sz w:val="28"/>
          <w:szCs w:val="28"/>
          <w:lang w:eastAsia="ru-RU"/>
        </w:rPr>
        <w:lastRenderedPageBreak/>
        <w:drawing>
          <wp:inline distT="0" distB="0" distL="0" distR="0">
            <wp:extent cx="5734050" cy="3038475"/>
            <wp:effectExtent l="19050" t="0" r="0"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734050" cy="3038475"/>
                    </a:xfrm>
                    <a:prstGeom prst="rect">
                      <a:avLst/>
                    </a:prstGeom>
                    <a:noFill/>
                    <a:ln w="9525">
                      <a:noFill/>
                      <a:miter lim="800000"/>
                      <a:headEnd/>
                      <a:tailEnd/>
                    </a:ln>
                  </pic:spPr>
                </pic:pic>
              </a:graphicData>
            </a:graphic>
          </wp:inline>
        </w:drawing>
      </w:r>
    </w:p>
    <w:p w:rsidR="009800DF" w:rsidRDefault="009800DF" w:rsidP="009800DF">
      <w:pPr>
        <w:ind w:firstLine="284"/>
        <w:jc w:val="center"/>
        <w:rPr>
          <w:rFonts w:ascii="Times New Roman" w:hAnsi="Times New Roman" w:cs="Times New Roman"/>
          <w:bCs/>
          <w:sz w:val="24"/>
          <w:szCs w:val="24"/>
        </w:rPr>
      </w:pPr>
      <w:r>
        <w:rPr>
          <w:rFonts w:ascii="Times New Roman" w:hAnsi="Times New Roman" w:cs="Times New Roman"/>
          <w:bCs/>
          <w:sz w:val="24"/>
          <w:szCs w:val="24"/>
        </w:rPr>
        <w:t>Рисунок 2 – Схема кодирования</w:t>
      </w:r>
    </w:p>
    <w:p w:rsidR="009800DF" w:rsidRDefault="002C7A92" w:rsidP="009800DF">
      <w:pPr>
        <w:ind w:firstLine="284"/>
        <w:jc w:val="center"/>
        <w:rPr>
          <w:rFonts w:ascii="Times New Roman" w:hAnsi="Times New Roman" w:cs="Times New Roman"/>
          <w:bCs/>
          <w:sz w:val="24"/>
          <w:szCs w:val="24"/>
        </w:rPr>
      </w:pPr>
      <w:r>
        <w:rPr>
          <w:rFonts w:ascii="Times New Roman" w:hAnsi="Times New Roman" w:cs="Times New Roman"/>
          <w:bCs/>
          <w:noProof/>
          <w:sz w:val="24"/>
          <w:szCs w:val="24"/>
          <w:lang w:eastAsia="ru-RU"/>
        </w:rPr>
        <w:drawing>
          <wp:inline distT="0" distB="0" distL="0" distR="0">
            <wp:extent cx="5734050" cy="2038350"/>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5734050" cy="2038350"/>
                    </a:xfrm>
                    <a:prstGeom prst="rect">
                      <a:avLst/>
                    </a:prstGeom>
                    <a:noFill/>
                    <a:ln w="9525">
                      <a:noFill/>
                      <a:miter lim="800000"/>
                      <a:headEnd/>
                      <a:tailEnd/>
                    </a:ln>
                  </pic:spPr>
                </pic:pic>
              </a:graphicData>
            </a:graphic>
          </wp:inline>
        </w:drawing>
      </w:r>
    </w:p>
    <w:p w:rsidR="002C7A92" w:rsidRDefault="002C7A92" w:rsidP="009800DF">
      <w:pPr>
        <w:ind w:firstLine="284"/>
        <w:jc w:val="center"/>
        <w:rPr>
          <w:rFonts w:ascii="Times New Roman" w:hAnsi="Times New Roman" w:cs="Times New Roman"/>
          <w:bCs/>
          <w:sz w:val="24"/>
          <w:szCs w:val="24"/>
        </w:rPr>
      </w:pPr>
      <w:r>
        <w:rPr>
          <w:rFonts w:ascii="Times New Roman" w:hAnsi="Times New Roman" w:cs="Times New Roman"/>
          <w:bCs/>
          <w:sz w:val="24"/>
          <w:szCs w:val="24"/>
        </w:rPr>
        <w:t>Рисунок 3 – Схема формирования кодовой последовательности</w:t>
      </w:r>
    </w:p>
    <w:p w:rsidR="0093368F" w:rsidRPr="00B63D3C" w:rsidRDefault="002C7A92" w:rsidP="002C7A92">
      <w:pPr>
        <w:spacing w:after="0"/>
        <w:rPr>
          <w:rFonts w:ascii="Times New Roman" w:hAnsi="Times New Roman" w:cs="Times New Roman"/>
          <w:b/>
          <w:bCs/>
          <w:sz w:val="32"/>
          <w:szCs w:val="32"/>
        </w:rPr>
      </w:pPr>
      <w:r>
        <w:rPr>
          <w:rFonts w:ascii="Times New Roman" w:hAnsi="Times New Roman" w:cs="Times New Roman"/>
          <w:bCs/>
          <w:sz w:val="28"/>
          <w:szCs w:val="28"/>
        </w:rPr>
        <w:t xml:space="preserve">Проверочная матрица описывается коэффициентами порождаемого полинома </w:t>
      </w:r>
    </w:p>
    <w:p w:rsidR="00FD65D7" w:rsidRPr="00FD65D7" w:rsidRDefault="002C7A92" w:rsidP="00FD65D7">
      <w:pPr>
        <w:spacing w:after="0"/>
        <w:jc w:val="center"/>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0" distR="0">
            <wp:extent cx="3114675" cy="1905745"/>
            <wp:effectExtent l="19050" t="0" r="952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114675" cy="1905745"/>
                    </a:xfrm>
                    <a:prstGeom prst="rect">
                      <a:avLst/>
                    </a:prstGeom>
                    <a:noFill/>
                    <a:ln w="9525">
                      <a:noFill/>
                      <a:miter lim="800000"/>
                      <a:headEnd/>
                      <a:tailEnd/>
                    </a:ln>
                  </pic:spPr>
                </pic:pic>
              </a:graphicData>
            </a:graphic>
          </wp:inline>
        </w:drawing>
      </w:r>
    </w:p>
    <w:bookmarkEnd w:id="0"/>
    <w:p w:rsidR="00860192" w:rsidRDefault="00860192" w:rsidP="00860192">
      <w:pPr>
        <w:jc w:val="both"/>
        <w:rPr>
          <w:rFonts w:ascii="Times New Roman" w:hAnsi="Times New Roman" w:cs="Times New Roman"/>
          <w:sz w:val="28"/>
          <w:szCs w:val="28"/>
          <w:vertAlign w:val="subscript"/>
        </w:rPr>
      </w:pPr>
    </w:p>
    <w:p w:rsidR="002C7A92" w:rsidRPr="002C7A92" w:rsidRDefault="002C7A92" w:rsidP="002C7A92">
      <w:pPr>
        <w:ind w:firstLine="284"/>
        <w:jc w:val="both"/>
        <w:rPr>
          <w:rFonts w:ascii="Times New Roman" w:hAnsi="Times New Roman" w:cs="Times New Roman"/>
          <w:sz w:val="28"/>
          <w:szCs w:val="28"/>
        </w:rPr>
      </w:pPr>
      <w:r w:rsidRPr="002C7A92">
        <w:rPr>
          <w:rFonts w:ascii="Times New Roman" w:hAnsi="Times New Roman" w:cs="Times New Roman"/>
          <w:sz w:val="28"/>
          <w:szCs w:val="28"/>
        </w:rPr>
        <w:lastRenderedPageBreak/>
        <w:t xml:space="preserve">Рассмотрим теперь задачу декодирования </w:t>
      </w:r>
      <w:proofErr w:type="spellStart"/>
      <w:r w:rsidRPr="002C7A92">
        <w:rPr>
          <w:rFonts w:ascii="Times New Roman" w:hAnsi="Times New Roman" w:cs="Times New Roman"/>
          <w:sz w:val="28"/>
          <w:szCs w:val="28"/>
        </w:rPr>
        <w:t>сверт</w:t>
      </w:r>
      <w:proofErr w:type="spellEnd"/>
      <w:r w:rsidRPr="002C7A92">
        <w:rPr>
          <w:rFonts w:ascii="Times New Roman" w:hAnsi="Times New Roman" w:cs="Times New Roman"/>
          <w:sz w:val="28"/>
          <w:szCs w:val="28"/>
        </w:rPr>
        <w:t xml:space="preserve"> очных кодов. Вследствие помех принятые последовательности отличаются </w:t>
      </w:r>
      <w:proofErr w:type="gramStart"/>
      <w:r w:rsidRPr="002C7A92">
        <w:rPr>
          <w:rFonts w:ascii="Times New Roman" w:hAnsi="Times New Roman" w:cs="Times New Roman"/>
          <w:sz w:val="28"/>
          <w:szCs w:val="28"/>
        </w:rPr>
        <w:t>от</w:t>
      </w:r>
      <w:proofErr w:type="gramEnd"/>
      <w:r w:rsidRPr="002C7A92">
        <w:rPr>
          <w:rFonts w:ascii="Times New Roman" w:hAnsi="Times New Roman" w:cs="Times New Roman"/>
          <w:sz w:val="28"/>
          <w:szCs w:val="28"/>
        </w:rPr>
        <w:t xml:space="preserve"> переданных, т. е.</w:t>
      </w:r>
    </w:p>
    <w:p w:rsidR="002C7A92" w:rsidRPr="0050413B" w:rsidRDefault="002C7A92" w:rsidP="002C7A92">
      <w:pPr>
        <w:ind w:firstLine="284"/>
        <w:jc w:val="both"/>
        <w:rPr>
          <w:rFonts w:ascii="Times New Roman" w:hAnsi="Times New Roman" w:cs="Times New Roman"/>
          <w:sz w:val="28"/>
          <w:szCs w:val="28"/>
        </w:rPr>
      </w:pPr>
      <w:r w:rsidRPr="0050413B">
        <w:rPr>
          <w:rFonts w:ascii="Times New Roman" w:hAnsi="Times New Roman" w:cs="Times New Roman"/>
          <w:iCs/>
          <w:sz w:val="28"/>
          <w:szCs w:val="28"/>
        </w:rPr>
        <w:t>А*</w:t>
      </w:r>
      <w:r w:rsidRPr="0050413B">
        <w:rPr>
          <w:rFonts w:ascii="Times New Roman" w:hAnsi="Times New Roman" w:cs="Times New Roman"/>
          <w:sz w:val="28"/>
          <w:szCs w:val="28"/>
        </w:rPr>
        <w:t>(</w:t>
      </w:r>
      <w:proofErr w:type="spellStart"/>
      <w:r w:rsidRPr="0050413B">
        <w:rPr>
          <w:rFonts w:ascii="Times New Roman" w:hAnsi="Times New Roman" w:cs="Times New Roman"/>
          <w:sz w:val="28"/>
          <w:szCs w:val="28"/>
        </w:rPr>
        <w:t>х</w:t>
      </w:r>
      <w:proofErr w:type="spellEnd"/>
      <w:r w:rsidRPr="0050413B">
        <w:rPr>
          <w:rFonts w:ascii="Times New Roman" w:hAnsi="Times New Roman" w:cs="Times New Roman"/>
          <w:sz w:val="28"/>
          <w:szCs w:val="28"/>
        </w:rPr>
        <w:t xml:space="preserve">) = </w:t>
      </w:r>
      <w:proofErr w:type="gramStart"/>
      <w:r w:rsidRPr="0050413B">
        <w:rPr>
          <w:rFonts w:ascii="Times New Roman" w:hAnsi="Times New Roman" w:cs="Times New Roman"/>
          <w:iCs/>
          <w:sz w:val="28"/>
          <w:szCs w:val="28"/>
        </w:rPr>
        <w:t>А(</w:t>
      </w:r>
      <w:proofErr w:type="spellStart"/>
      <w:proofErr w:type="gramEnd"/>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w:t>
      </w:r>
      <w:r w:rsidRPr="0050413B">
        <w:rPr>
          <w:rFonts w:ascii="Times New Roman" w:hAnsi="Times New Roman" w:cs="Times New Roman"/>
          <w:sz w:val="28"/>
          <w:szCs w:val="28"/>
        </w:rPr>
        <w:t xml:space="preserve"> + </w:t>
      </w:r>
      <w:r w:rsidRPr="0050413B">
        <w:rPr>
          <w:rFonts w:ascii="Times New Roman" w:hAnsi="Times New Roman" w:cs="Times New Roman"/>
          <w:iCs/>
          <w:sz w:val="28"/>
          <w:szCs w:val="28"/>
        </w:rPr>
        <w:t>Е</w:t>
      </w:r>
      <w:r w:rsidRPr="0050413B">
        <w:rPr>
          <w:rFonts w:ascii="Times New Roman" w:hAnsi="Times New Roman" w:cs="Times New Roman"/>
          <w:iCs/>
          <w:sz w:val="28"/>
          <w:szCs w:val="28"/>
          <w:vertAlign w:val="superscript"/>
        </w:rPr>
        <w:t>1</w:t>
      </w:r>
      <w:r w:rsidRPr="0050413B">
        <w:rPr>
          <w:rFonts w:ascii="Times New Roman" w:hAnsi="Times New Roman" w:cs="Times New Roman"/>
          <w:iCs/>
          <w:sz w:val="28"/>
          <w:szCs w:val="28"/>
        </w:rPr>
        <w:t xml:space="preserve"> (</w:t>
      </w:r>
      <w:proofErr w:type="spellStart"/>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w:t>
      </w:r>
    </w:p>
    <w:p w:rsidR="002C7A92" w:rsidRPr="0050413B" w:rsidRDefault="002C7A92" w:rsidP="002C7A92">
      <w:pPr>
        <w:ind w:firstLine="284"/>
        <w:jc w:val="both"/>
        <w:rPr>
          <w:rFonts w:ascii="Times New Roman" w:hAnsi="Times New Roman" w:cs="Times New Roman"/>
          <w:sz w:val="28"/>
          <w:szCs w:val="28"/>
        </w:rPr>
      </w:pPr>
      <w:r w:rsidRPr="0050413B">
        <w:rPr>
          <w:rFonts w:ascii="Times New Roman" w:hAnsi="Times New Roman" w:cs="Times New Roman"/>
          <w:iCs/>
          <w:sz w:val="28"/>
          <w:szCs w:val="28"/>
        </w:rPr>
        <w:t>С*(</w:t>
      </w:r>
      <w:proofErr w:type="spellStart"/>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 xml:space="preserve">) = </w:t>
      </w:r>
      <w:proofErr w:type="gramStart"/>
      <w:r w:rsidRPr="0050413B">
        <w:rPr>
          <w:rFonts w:ascii="Times New Roman" w:hAnsi="Times New Roman" w:cs="Times New Roman"/>
          <w:iCs/>
          <w:sz w:val="28"/>
          <w:szCs w:val="28"/>
        </w:rPr>
        <w:t>С(</w:t>
      </w:r>
      <w:proofErr w:type="spellStart"/>
      <w:proofErr w:type="gramEnd"/>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)+Е</w:t>
      </w:r>
      <w:r w:rsidRPr="0050413B">
        <w:rPr>
          <w:rFonts w:ascii="Times New Roman" w:hAnsi="Times New Roman" w:cs="Times New Roman"/>
          <w:iCs/>
          <w:sz w:val="28"/>
          <w:szCs w:val="28"/>
          <w:vertAlign w:val="superscript"/>
        </w:rPr>
        <w:t>2</w:t>
      </w:r>
      <w:r w:rsidRPr="0050413B">
        <w:rPr>
          <w:rFonts w:ascii="Times New Roman" w:hAnsi="Times New Roman" w:cs="Times New Roman"/>
          <w:iCs/>
          <w:sz w:val="28"/>
          <w:szCs w:val="28"/>
        </w:rPr>
        <w:t>(</w:t>
      </w:r>
      <w:proofErr w:type="spellStart"/>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w:t>
      </w:r>
    </w:p>
    <w:p w:rsidR="002C7A92" w:rsidRPr="0050413B" w:rsidRDefault="002C7A92" w:rsidP="002C7A92">
      <w:pPr>
        <w:jc w:val="both"/>
        <w:rPr>
          <w:rFonts w:ascii="Times New Roman" w:hAnsi="Times New Roman" w:cs="Times New Roman"/>
          <w:sz w:val="28"/>
          <w:szCs w:val="28"/>
        </w:rPr>
      </w:pPr>
      <w:r w:rsidRPr="0050413B">
        <w:rPr>
          <w:rFonts w:ascii="Times New Roman" w:hAnsi="Times New Roman" w:cs="Times New Roman"/>
          <w:sz w:val="28"/>
          <w:szCs w:val="28"/>
        </w:rPr>
        <w:t>где</w:t>
      </w:r>
    </w:p>
    <w:p w:rsidR="002C7A92" w:rsidRPr="0050413B" w:rsidRDefault="002C7A92" w:rsidP="002C7A92">
      <w:pPr>
        <w:ind w:firstLine="284"/>
        <w:jc w:val="both"/>
        <w:rPr>
          <w:rFonts w:ascii="Times New Roman" w:hAnsi="Times New Roman" w:cs="Times New Roman"/>
          <w:sz w:val="28"/>
          <w:szCs w:val="28"/>
          <w:lang w:val="en-US"/>
        </w:rPr>
      </w:pPr>
      <w:r w:rsidRPr="0050413B">
        <w:rPr>
          <w:rFonts w:ascii="Times New Roman" w:hAnsi="Times New Roman" w:cs="Times New Roman"/>
          <w:sz w:val="28"/>
          <w:szCs w:val="28"/>
          <w:lang w:val="en-US"/>
        </w:rPr>
        <w:t>E</w:t>
      </w:r>
      <w:r w:rsidRPr="0050413B">
        <w:rPr>
          <w:rFonts w:ascii="Times New Roman" w:hAnsi="Times New Roman" w:cs="Times New Roman"/>
          <w:sz w:val="28"/>
          <w:szCs w:val="28"/>
          <w:vertAlign w:val="superscript"/>
        </w:rPr>
        <w:t>1</w:t>
      </w:r>
      <w:r w:rsidRPr="0050413B">
        <w:rPr>
          <w:rFonts w:ascii="Times New Roman" w:hAnsi="Times New Roman" w:cs="Times New Roman"/>
          <w:sz w:val="28"/>
          <w:szCs w:val="28"/>
        </w:rPr>
        <w:t>(</w:t>
      </w:r>
      <w:r w:rsidRPr="0050413B">
        <w:rPr>
          <w:rFonts w:ascii="Times New Roman" w:hAnsi="Times New Roman" w:cs="Times New Roman"/>
          <w:sz w:val="28"/>
          <w:szCs w:val="28"/>
          <w:lang w:val="en-US"/>
        </w:rPr>
        <w:t>x</w:t>
      </w:r>
      <w:r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 xml:space="preserve"> </w:t>
      </w:r>
      <w:r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 xml:space="preserve"> </w:t>
      </w:r>
      <w:proofErr w:type="gramStart"/>
      <w:r w:rsidRPr="0050413B">
        <w:rPr>
          <w:rFonts w:ascii="Times New Roman" w:hAnsi="Times New Roman" w:cs="Times New Roman"/>
          <w:sz w:val="28"/>
          <w:szCs w:val="28"/>
          <w:lang w:val="en-US"/>
        </w:rPr>
        <w:t>e</w:t>
      </w:r>
      <w:r w:rsidRPr="0050413B">
        <w:rPr>
          <w:rFonts w:ascii="Times New Roman" w:hAnsi="Times New Roman" w:cs="Times New Roman"/>
          <w:sz w:val="28"/>
          <w:szCs w:val="28"/>
          <w:vertAlign w:val="subscript"/>
        </w:rPr>
        <w:t>0</w:t>
      </w:r>
      <w:r w:rsidRPr="0050413B">
        <w:rPr>
          <w:rFonts w:ascii="Times New Roman" w:hAnsi="Times New Roman" w:cs="Times New Roman"/>
          <w:sz w:val="28"/>
          <w:szCs w:val="28"/>
          <w:vertAlign w:val="superscript"/>
        </w:rPr>
        <w:t>(</w:t>
      </w:r>
      <w:proofErr w:type="gramEnd"/>
      <w:r w:rsidRPr="0050413B">
        <w:rPr>
          <w:rFonts w:ascii="Times New Roman" w:hAnsi="Times New Roman" w:cs="Times New Roman"/>
          <w:sz w:val="28"/>
          <w:szCs w:val="28"/>
          <w:vertAlign w:val="superscript"/>
        </w:rPr>
        <w:t>1)</w:t>
      </w:r>
      <w:r w:rsidR="00D1514C"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e</w:t>
      </w:r>
      <w:r w:rsidR="00D1514C" w:rsidRPr="0050413B">
        <w:rPr>
          <w:rFonts w:ascii="Times New Roman" w:hAnsi="Times New Roman" w:cs="Times New Roman"/>
          <w:sz w:val="28"/>
          <w:szCs w:val="28"/>
          <w:vertAlign w:val="subscript"/>
        </w:rPr>
        <w:t>1</w:t>
      </w:r>
      <w:r w:rsidR="00D1514C" w:rsidRPr="0050413B">
        <w:rPr>
          <w:rFonts w:ascii="Times New Roman" w:hAnsi="Times New Roman" w:cs="Times New Roman"/>
          <w:sz w:val="28"/>
          <w:szCs w:val="28"/>
          <w:vertAlign w:val="superscript"/>
        </w:rPr>
        <w:t>(1)</w:t>
      </w:r>
      <w:r w:rsidR="00D1514C" w:rsidRPr="0050413B">
        <w:rPr>
          <w:rFonts w:ascii="Times New Roman" w:hAnsi="Times New Roman" w:cs="Times New Roman"/>
          <w:sz w:val="28"/>
          <w:szCs w:val="28"/>
          <w:lang w:val="en-US"/>
        </w:rPr>
        <w:t>x</w:t>
      </w:r>
      <w:r w:rsidR="00D1514C"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e</w:t>
      </w:r>
      <w:r w:rsidR="00D1514C" w:rsidRPr="0050413B">
        <w:rPr>
          <w:rFonts w:ascii="Times New Roman" w:hAnsi="Times New Roman" w:cs="Times New Roman"/>
          <w:sz w:val="28"/>
          <w:szCs w:val="28"/>
          <w:vertAlign w:val="subscript"/>
        </w:rPr>
        <w:t>2</w:t>
      </w:r>
      <w:r w:rsidR="00D1514C" w:rsidRPr="0050413B">
        <w:rPr>
          <w:rFonts w:ascii="Times New Roman" w:hAnsi="Times New Roman" w:cs="Times New Roman"/>
          <w:sz w:val="28"/>
          <w:szCs w:val="28"/>
          <w:vertAlign w:val="superscript"/>
        </w:rPr>
        <w:t>(1)</w:t>
      </w:r>
      <w:r w:rsidR="00D1514C" w:rsidRPr="0050413B">
        <w:rPr>
          <w:rFonts w:ascii="Times New Roman" w:hAnsi="Times New Roman" w:cs="Times New Roman"/>
          <w:sz w:val="28"/>
          <w:szCs w:val="28"/>
          <w:lang w:val="en-US"/>
        </w:rPr>
        <w:t>x</w:t>
      </w:r>
      <w:r w:rsidR="00D1514C" w:rsidRPr="0050413B">
        <w:rPr>
          <w:rFonts w:ascii="Times New Roman" w:hAnsi="Times New Roman" w:cs="Times New Roman"/>
          <w:sz w:val="28"/>
          <w:szCs w:val="28"/>
          <w:vertAlign w:val="superscript"/>
          <w:lang w:val="en-US"/>
        </w:rPr>
        <w:t>2</w:t>
      </w:r>
      <w:r w:rsidR="00D1514C" w:rsidRPr="0050413B">
        <w:rPr>
          <w:rFonts w:ascii="Times New Roman" w:hAnsi="Times New Roman" w:cs="Times New Roman"/>
          <w:sz w:val="28"/>
          <w:szCs w:val="28"/>
          <w:lang w:val="en-US"/>
        </w:rPr>
        <w:t>+ …</w:t>
      </w:r>
      <w:r w:rsidR="00FB70E5" w:rsidRPr="0050413B">
        <w:rPr>
          <w:rFonts w:ascii="Times New Roman" w:hAnsi="Times New Roman" w:cs="Times New Roman"/>
          <w:sz w:val="28"/>
          <w:szCs w:val="28"/>
          <w:lang w:val="en-US"/>
        </w:rPr>
        <w:t xml:space="preserve"> ,</w:t>
      </w:r>
    </w:p>
    <w:p w:rsidR="002C7A92" w:rsidRPr="002C7A92" w:rsidRDefault="002C7A92" w:rsidP="002C7A92">
      <w:pPr>
        <w:ind w:firstLine="284"/>
        <w:jc w:val="both"/>
        <w:rPr>
          <w:rFonts w:ascii="Times New Roman" w:hAnsi="Times New Roman" w:cs="Times New Roman"/>
          <w:sz w:val="28"/>
          <w:szCs w:val="28"/>
        </w:rPr>
      </w:pPr>
      <w:r w:rsidRPr="0050413B">
        <w:rPr>
          <w:rFonts w:ascii="Times New Roman" w:hAnsi="Times New Roman" w:cs="Times New Roman"/>
          <w:iCs/>
          <w:sz w:val="28"/>
          <w:szCs w:val="28"/>
        </w:rPr>
        <w:t>Е</w:t>
      </w:r>
      <w:proofErr w:type="gramStart"/>
      <w:r w:rsidRPr="0050413B">
        <w:rPr>
          <w:rFonts w:ascii="Times New Roman" w:hAnsi="Times New Roman" w:cs="Times New Roman"/>
          <w:iCs/>
          <w:sz w:val="28"/>
          <w:szCs w:val="28"/>
          <w:vertAlign w:val="superscript"/>
        </w:rPr>
        <w:t>2</w:t>
      </w:r>
      <w:proofErr w:type="gramEnd"/>
      <w:r w:rsidRPr="0050413B">
        <w:rPr>
          <w:rFonts w:ascii="Times New Roman" w:hAnsi="Times New Roman" w:cs="Times New Roman"/>
          <w:sz w:val="28"/>
          <w:szCs w:val="28"/>
        </w:rPr>
        <w:t>(</w:t>
      </w:r>
      <w:proofErr w:type="spellStart"/>
      <w:r w:rsidRPr="0050413B">
        <w:rPr>
          <w:rFonts w:ascii="Times New Roman" w:hAnsi="Times New Roman" w:cs="Times New Roman"/>
          <w:sz w:val="28"/>
          <w:szCs w:val="28"/>
        </w:rPr>
        <w:t>х</w:t>
      </w:r>
      <w:proofErr w:type="spellEnd"/>
      <w:r w:rsidRPr="0050413B">
        <w:rPr>
          <w:rFonts w:ascii="Times New Roman" w:hAnsi="Times New Roman" w:cs="Times New Roman"/>
          <w:sz w:val="28"/>
          <w:szCs w:val="28"/>
        </w:rPr>
        <w:t>) =</w:t>
      </w:r>
      <w:r w:rsidR="00D1514C" w:rsidRPr="0050413B">
        <w:rPr>
          <w:rFonts w:ascii="Times New Roman" w:hAnsi="Times New Roman" w:cs="Times New Roman"/>
          <w:sz w:val="28"/>
          <w:szCs w:val="28"/>
          <w:lang w:val="en-US"/>
        </w:rPr>
        <w:t xml:space="preserve"> e</w:t>
      </w:r>
      <w:r w:rsidR="00D1514C" w:rsidRPr="0050413B">
        <w:rPr>
          <w:rFonts w:ascii="Times New Roman" w:hAnsi="Times New Roman" w:cs="Times New Roman"/>
          <w:sz w:val="28"/>
          <w:szCs w:val="28"/>
          <w:vertAlign w:val="subscript"/>
        </w:rPr>
        <w:t>0</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vertAlign w:val="superscript"/>
          <w:lang w:val="en-US"/>
        </w:rPr>
        <w:t>2</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e</w:t>
      </w:r>
      <w:r w:rsidR="00D1514C" w:rsidRPr="0050413B">
        <w:rPr>
          <w:rFonts w:ascii="Times New Roman" w:hAnsi="Times New Roman" w:cs="Times New Roman"/>
          <w:sz w:val="28"/>
          <w:szCs w:val="28"/>
          <w:vertAlign w:val="subscript"/>
        </w:rPr>
        <w:t>1</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vertAlign w:val="superscript"/>
          <w:lang w:val="en-US"/>
        </w:rPr>
        <w:t>2</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lang w:val="en-US"/>
        </w:rPr>
        <w:t>x</w:t>
      </w:r>
      <w:r w:rsidR="00D1514C" w:rsidRPr="0050413B">
        <w:rPr>
          <w:rFonts w:ascii="Times New Roman" w:hAnsi="Times New Roman" w:cs="Times New Roman"/>
          <w:sz w:val="28"/>
          <w:szCs w:val="28"/>
        </w:rPr>
        <w:t>+</w:t>
      </w:r>
      <w:r w:rsidR="00D1514C" w:rsidRPr="0050413B">
        <w:rPr>
          <w:rFonts w:ascii="Times New Roman" w:hAnsi="Times New Roman" w:cs="Times New Roman"/>
          <w:sz w:val="28"/>
          <w:szCs w:val="28"/>
          <w:lang w:val="en-US"/>
        </w:rPr>
        <w:t>e</w:t>
      </w:r>
      <w:r w:rsidR="00D1514C" w:rsidRPr="0050413B">
        <w:rPr>
          <w:rFonts w:ascii="Times New Roman" w:hAnsi="Times New Roman" w:cs="Times New Roman"/>
          <w:sz w:val="28"/>
          <w:szCs w:val="28"/>
          <w:vertAlign w:val="subscript"/>
        </w:rPr>
        <w:t>2</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vertAlign w:val="superscript"/>
          <w:lang w:val="en-US"/>
        </w:rPr>
        <w:t>2</w:t>
      </w:r>
      <w:r w:rsidR="00D1514C" w:rsidRPr="0050413B">
        <w:rPr>
          <w:rFonts w:ascii="Times New Roman" w:hAnsi="Times New Roman" w:cs="Times New Roman"/>
          <w:sz w:val="28"/>
          <w:szCs w:val="28"/>
          <w:vertAlign w:val="superscript"/>
        </w:rPr>
        <w:t>)</w:t>
      </w:r>
      <w:r w:rsidR="00D1514C" w:rsidRPr="0050413B">
        <w:rPr>
          <w:rFonts w:ascii="Times New Roman" w:hAnsi="Times New Roman" w:cs="Times New Roman"/>
          <w:sz w:val="28"/>
          <w:szCs w:val="28"/>
          <w:lang w:val="en-US"/>
        </w:rPr>
        <w:t>x</w:t>
      </w:r>
      <w:r w:rsidR="00D1514C" w:rsidRPr="0050413B">
        <w:rPr>
          <w:rFonts w:ascii="Times New Roman" w:hAnsi="Times New Roman" w:cs="Times New Roman"/>
          <w:sz w:val="28"/>
          <w:szCs w:val="28"/>
          <w:vertAlign w:val="superscript"/>
          <w:lang w:val="en-US"/>
        </w:rPr>
        <w:t>2</w:t>
      </w:r>
      <w:r w:rsidR="00D1514C" w:rsidRPr="0050413B">
        <w:rPr>
          <w:rFonts w:ascii="Times New Roman" w:hAnsi="Times New Roman" w:cs="Times New Roman"/>
          <w:sz w:val="28"/>
          <w:szCs w:val="28"/>
          <w:lang w:val="en-US"/>
        </w:rPr>
        <w:t>+ …</w:t>
      </w:r>
    </w:p>
    <w:p w:rsidR="002C7A92" w:rsidRDefault="002C7A92" w:rsidP="002C7A92">
      <w:pPr>
        <w:ind w:firstLine="284"/>
        <w:jc w:val="both"/>
        <w:rPr>
          <w:rFonts w:ascii="Times New Roman" w:hAnsi="Times New Roman" w:cs="Times New Roman"/>
          <w:sz w:val="28"/>
          <w:szCs w:val="28"/>
          <w:lang w:val="en-US"/>
        </w:rPr>
      </w:pPr>
      <w:r w:rsidRPr="002C7A92">
        <w:rPr>
          <w:rFonts w:ascii="Times New Roman" w:hAnsi="Times New Roman" w:cs="Times New Roman"/>
          <w:sz w:val="28"/>
          <w:szCs w:val="28"/>
        </w:rPr>
        <w:t>шумовые последовательности, наложенные на информационную и проверочную последовательности.</w:t>
      </w:r>
    </w:p>
    <w:p w:rsidR="00FB70E5" w:rsidRPr="00FB70E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sz w:val="28"/>
          <w:szCs w:val="28"/>
        </w:rPr>
        <w:t xml:space="preserve">Если принятую информационную последовательность </w:t>
      </w:r>
      <w:proofErr w:type="gramStart"/>
      <w:r w:rsidRPr="0050413B">
        <w:rPr>
          <w:rFonts w:ascii="Times New Roman" w:hAnsi="Times New Roman" w:cs="Times New Roman"/>
          <w:iCs/>
          <w:sz w:val="28"/>
          <w:szCs w:val="28"/>
        </w:rPr>
        <w:t>А(</w:t>
      </w:r>
      <w:proofErr w:type="spellStart"/>
      <w:proofErr w:type="gramEnd"/>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w:t>
      </w:r>
      <w:r w:rsidRPr="0050413B">
        <w:rPr>
          <w:rFonts w:ascii="Times New Roman" w:hAnsi="Times New Roman" w:cs="Times New Roman"/>
          <w:sz w:val="28"/>
          <w:szCs w:val="28"/>
        </w:rPr>
        <w:t xml:space="preserve"> вновь умножить на неизменный генераторный полином </w:t>
      </w:r>
      <w:r w:rsidRPr="0050413B">
        <w:rPr>
          <w:rFonts w:ascii="Times New Roman" w:hAnsi="Times New Roman" w:cs="Times New Roman"/>
          <w:iCs/>
          <w:sz w:val="28"/>
          <w:szCs w:val="28"/>
          <w:lang w:val="en-US"/>
        </w:rPr>
        <w:t>G</w:t>
      </w:r>
      <w:r w:rsidRPr="0050413B">
        <w:rPr>
          <w:rFonts w:ascii="Times New Roman" w:hAnsi="Times New Roman" w:cs="Times New Roman"/>
          <w:iCs/>
          <w:sz w:val="28"/>
          <w:szCs w:val="28"/>
        </w:rPr>
        <w:t>(</w:t>
      </w:r>
      <w:r w:rsidRPr="0050413B">
        <w:rPr>
          <w:rFonts w:ascii="Times New Roman" w:hAnsi="Times New Roman" w:cs="Times New Roman"/>
          <w:iCs/>
          <w:sz w:val="28"/>
          <w:szCs w:val="28"/>
          <w:lang w:val="en-US"/>
        </w:rPr>
        <w:t>X</w:t>
      </w:r>
      <w:r w:rsidRPr="0050413B">
        <w:rPr>
          <w:rFonts w:ascii="Times New Roman" w:hAnsi="Times New Roman" w:cs="Times New Roman"/>
          <w:iCs/>
          <w:sz w:val="28"/>
          <w:szCs w:val="28"/>
        </w:rPr>
        <w:t>)</w:t>
      </w:r>
      <w:r w:rsidRPr="0050413B">
        <w:rPr>
          <w:rFonts w:ascii="Times New Roman" w:hAnsi="Times New Roman" w:cs="Times New Roman"/>
          <w:sz w:val="28"/>
          <w:szCs w:val="28"/>
        </w:rPr>
        <w:t xml:space="preserve"> и сложить по модулю 2 с принятой проверочной последовательностью С</w:t>
      </w:r>
      <w:r w:rsidRPr="0050413B">
        <w:rPr>
          <w:rFonts w:ascii="Times New Roman" w:hAnsi="Times New Roman" w:cs="Times New Roman"/>
          <w:iCs/>
          <w:sz w:val="28"/>
          <w:szCs w:val="28"/>
        </w:rPr>
        <w:t>(</w:t>
      </w:r>
      <w:proofErr w:type="spellStart"/>
      <w:r w:rsidRPr="0050413B">
        <w:rPr>
          <w:rFonts w:ascii="Times New Roman" w:hAnsi="Times New Roman" w:cs="Times New Roman"/>
          <w:iCs/>
          <w:sz w:val="28"/>
          <w:szCs w:val="28"/>
        </w:rPr>
        <w:t>х</w:t>
      </w:r>
      <w:proofErr w:type="spellEnd"/>
      <w:r w:rsidRPr="0050413B">
        <w:rPr>
          <w:rFonts w:ascii="Times New Roman" w:hAnsi="Times New Roman" w:cs="Times New Roman"/>
          <w:iCs/>
          <w:sz w:val="28"/>
          <w:szCs w:val="28"/>
        </w:rPr>
        <w:t>),</w:t>
      </w:r>
      <w:r w:rsidRPr="0050413B">
        <w:rPr>
          <w:rFonts w:ascii="Times New Roman" w:hAnsi="Times New Roman" w:cs="Times New Roman"/>
          <w:sz w:val="28"/>
          <w:szCs w:val="28"/>
        </w:rPr>
        <w:t xml:space="preserve"> то</w:t>
      </w:r>
      <w:r w:rsidRPr="00FB70E5">
        <w:rPr>
          <w:rFonts w:ascii="Times New Roman" w:hAnsi="Times New Roman" w:cs="Times New Roman"/>
          <w:sz w:val="28"/>
          <w:szCs w:val="28"/>
        </w:rPr>
        <w:t xml:space="preserve"> получим корректирующую последовательность - синдром:</w:t>
      </w:r>
    </w:p>
    <w:p w:rsidR="00FB70E5" w:rsidRPr="00FB70E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iCs/>
          <w:sz w:val="28"/>
          <w:szCs w:val="28"/>
          <w:lang w:val="en-US"/>
        </w:rPr>
        <w:t>S</w:t>
      </w:r>
      <w:r w:rsidRPr="00FB70E5">
        <w:rPr>
          <w:rFonts w:ascii="Times New Roman" w:hAnsi="Times New Roman" w:cs="Times New Roman"/>
          <w:iCs/>
          <w:sz w:val="28"/>
          <w:szCs w:val="28"/>
        </w:rPr>
        <w:t>(</w:t>
      </w:r>
      <w:r w:rsidRPr="00FB70E5">
        <w:rPr>
          <w:rFonts w:ascii="Times New Roman" w:hAnsi="Times New Roman" w:cs="Times New Roman"/>
          <w:iCs/>
          <w:sz w:val="28"/>
          <w:szCs w:val="28"/>
          <w:lang w:val="en-US"/>
        </w:rPr>
        <w:t>x</w:t>
      </w:r>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А*</w:t>
      </w:r>
      <w:r w:rsidRPr="00FB70E5">
        <w:rPr>
          <w:rFonts w:ascii="Times New Roman" w:hAnsi="Times New Roman" w:cs="Times New Roman"/>
          <w:sz w:val="28"/>
          <w:szCs w:val="28"/>
        </w:rPr>
        <w:t>(</w:t>
      </w:r>
      <w:proofErr w:type="spellStart"/>
      <w:r w:rsidRPr="00FB70E5">
        <w:rPr>
          <w:rFonts w:ascii="Times New Roman" w:hAnsi="Times New Roman" w:cs="Times New Roman"/>
          <w:sz w:val="28"/>
          <w:szCs w:val="28"/>
        </w:rPr>
        <w:t>х</w:t>
      </w:r>
      <w:proofErr w:type="spellEnd"/>
      <w:r w:rsidRPr="00FB70E5">
        <w:rPr>
          <w:rFonts w:ascii="Times New Roman" w:hAnsi="Times New Roman" w:cs="Times New Roman"/>
          <w:sz w:val="28"/>
          <w:szCs w:val="28"/>
        </w:rPr>
        <w:t xml:space="preserve">) </w:t>
      </w:r>
      <w:r w:rsidRPr="00FB70E5">
        <w:rPr>
          <w:rFonts w:ascii="Cambria Math" w:hAnsi="Cambria Math" w:cs="Times New Roman"/>
          <w:sz w:val="28"/>
          <w:szCs w:val="28"/>
        </w:rPr>
        <w:t>∙</w:t>
      </w:r>
      <w:r w:rsidRPr="00FB70E5">
        <w:rPr>
          <w:rFonts w:ascii="Times New Roman" w:hAnsi="Times New Roman" w:cs="Times New Roman"/>
          <w:sz w:val="28"/>
          <w:szCs w:val="28"/>
        </w:rPr>
        <w:t xml:space="preserve"> </w:t>
      </w:r>
      <w:r w:rsidRPr="00FB70E5">
        <w:rPr>
          <w:rFonts w:ascii="Times New Roman" w:hAnsi="Times New Roman" w:cs="Times New Roman"/>
          <w:iCs/>
          <w:sz w:val="28"/>
          <w:szCs w:val="28"/>
          <w:lang w:val="en-US"/>
        </w:rPr>
        <w:t>G</w:t>
      </w:r>
      <w:r w:rsidRPr="00FB70E5">
        <w:rPr>
          <w:rFonts w:ascii="Times New Roman" w:hAnsi="Times New Roman" w:cs="Times New Roman"/>
          <w:iCs/>
          <w:sz w:val="28"/>
          <w:szCs w:val="28"/>
        </w:rPr>
        <w:t>(</w:t>
      </w:r>
      <w:r w:rsidRPr="00FB70E5">
        <w:rPr>
          <w:rFonts w:ascii="Times New Roman" w:hAnsi="Times New Roman" w:cs="Times New Roman"/>
          <w:iCs/>
          <w:sz w:val="28"/>
          <w:szCs w:val="28"/>
          <w:lang w:val="en-US"/>
        </w:rPr>
        <w:t>x</w:t>
      </w:r>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С*(</w:t>
      </w:r>
      <w:proofErr w:type="spellStart"/>
      <w:r w:rsidRPr="00FB70E5">
        <w:rPr>
          <w:rFonts w:ascii="Times New Roman" w:hAnsi="Times New Roman" w:cs="Times New Roman"/>
          <w:iCs/>
          <w:sz w:val="28"/>
          <w:szCs w:val="28"/>
        </w:rPr>
        <w:t>х</w:t>
      </w:r>
      <w:proofErr w:type="spellEnd"/>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proofErr w:type="gramStart"/>
      <w:r w:rsidRPr="00FB70E5">
        <w:rPr>
          <w:rFonts w:ascii="Times New Roman" w:hAnsi="Times New Roman" w:cs="Times New Roman"/>
          <w:iCs/>
          <w:sz w:val="28"/>
          <w:szCs w:val="28"/>
        </w:rPr>
        <w:t>А(</w:t>
      </w:r>
      <w:proofErr w:type="spellStart"/>
      <w:proofErr w:type="gramEnd"/>
      <w:r w:rsidRPr="00FB70E5">
        <w:rPr>
          <w:rFonts w:ascii="Times New Roman" w:hAnsi="Times New Roman" w:cs="Times New Roman"/>
          <w:iCs/>
          <w:sz w:val="28"/>
          <w:szCs w:val="28"/>
        </w:rPr>
        <w:t>х</w:t>
      </w:r>
      <w:proofErr w:type="spellEnd"/>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w:t>
      </w:r>
      <w:r w:rsidRPr="00FB70E5">
        <w:rPr>
          <w:rFonts w:ascii="Cambria Math" w:hAnsi="Cambria Math" w:cs="Times New Roman"/>
          <w:sz w:val="28"/>
          <w:szCs w:val="28"/>
        </w:rPr>
        <w:t>∙</w:t>
      </w:r>
      <w:r w:rsidRPr="00FB70E5">
        <w:rPr>
          <w:rFonts w:ascii="Times New Roman" w:hAnsi="Times New Roman" w:cs="Times New Roman"/>
          <w:sz w:val="28"/>
          <w:szCs w:val="28"/>
        </w:rPr>
        <w:t xml:space="preserve"> </w:t>
      </w:r>
      <w:r w:rsidRPr="00FB70E5">
        <w:rPr>
          <w:rFonts w:ascii="Times New Roman" w:hAnsi="Times New Roman" w:cs="Times New Roman"/>
          <w:iCs/>
          <w:sz w:val="28"/>
          <w:szCs w:val="28"/>
          <w:lang w:val="en-US"/>
        </w:rPr>
        <w:t>G</w:t>
      </w:r>
      <w:r w:rsidRPr="00FB70E5">
        <w:rPr>
          <w:rFonts w:ascii="Times New Roman" w:hAnsi="Times New Roman" w:cs="Times New Roman"/>
          <w:iCs/>
          <w:sz w:val="28"/>
          <w:szCs w:val="28"/>
        </w:rPr>
        <w:t>(</w:t>
      </w:r>
      <w:r w:rsidRPr="00FB70E5">
        <w:rPr>
          <w:rFonts w:ascii="Times New Roman" w:hAnsi="Times New Roman" w:cs="Times New Roman"/>
          <w:iCs/>
          <w:sz w:val="28"/>
          <w:szCs w:val="28"/>
          <w:lang w:val="en-US"/>
        </w:rPr>
        <w:t>x</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Е</w:t>
      </w:r>
      <w:r w:rsidRPr="00FB70E5">
        <w:rPr>
          <w:rFonts w:ascii="Times New Roman" w:hAnsi="Times New Roman" w:cs="Times New Roman"/>
          <w:iCs/>
          <w:sz w:val="28"/>
          <w:szCs w:val="28"/>
          <w:vertAlign w:val="superscript"/>
        </w:rPr>
        <w:t>(1)</w:t>
      </w:r>
      <w:r w:rsidRPr="00FB70E5">
        <w:rPr>
          <w:rFonts w:ascii="Times New Roman" w:hAnsi="Times New Roman" w:cs="Times New Roman"/>
          <w:iCs/>
          <w:sz w:val="28"/>
          <w:szCs w:val="28"/>
        </w:rPr>
        <w:t>(</w:t>
      </w:r>
      <w:proofErr w:type="spellStart"/>
      <w:r w:rsidRPr="00FB70E5">
        <w:rPr>
          <w:rFonts w:ascii="Times New Roman" w:hAnsi="Times New Roman" w:cs="Times New Roman"/>
          <w:iCs/>
          <w:sz w:val="28"/>
          <w:szCs w:val="28"/>
        </w:rPr>
        <w:t>х</w:t>
      </w:r>
      <w:proofErr w:type="spellEnd"/>
      <w:r w:rsidRPr="00FB70E5">
        <w:rPr>
          <w:rFonts w:ascii="Times New Roman" w:hAnsi="Times New Roman" w:cs="Times New Roman"/>
          <w:iCs/>
          <w:sz w:val="28"/>
          <w:szCs w:val="28"/>
        </w:rPr>
        <w:t>)</w:t>
      </w:r>
      <w:r w:rsidRPr="00FB70E5">
        <w:rPr>
          <w:rFonts w:ascii="Cambria Math" w:hAnsi="Cambria Math" w:cs="Times New Roman"/>
          <w:sz w:val="28"/>
          <w:szCs w:val="28"/>
        </w:rPr>
        <w:t xml:space="preserve"> ∙</w:t>
      </w:r>
      <w:r w:rsidRPr="00FB70E5">
        <w:rPr>
          <w:rFonts w:ascii="Times New Roman" w:hAnsi="Times New Roman" w:cs="Times New Roman"/>
          <w:sz w:val="28"/>
          <w:szCs w:val="28"/>
        </w:rPr>
        <w:t xml:space="preserve"> </w:t>
      </w:r>
      <w:r w:rsidRPr="00FB70E5">
        <w:rPr>
          <w:rFonts w:ascii="Times New Roman" w:hAnsi="Times New Roman" w:cs="Times New Roman"/>
          <w:iCs/>
          <w:sz w:val="28"/>
          <w:szCs w:val="28"/>
          <w:lang w:val="en-US"/>
        </w:rPr>
        <w:t>G</w:t>
      </w:r>
      <w:r w:rsidRPr="00FB70E5">
        <w:rPr>
          <w:rFonts w:ascii="Times New Roman" w:hAnsi="Times New Roman" w:cs="Times New Roman"/>
          <w:iCs/>
          <w:sz w:val="28"/>
          <w:szCs w:val="28"/>
        </w:rPr>
        <w:t>(</w:t>
      </w:r>
      <w:r w:rsidRPr="00FB70E5">
        <w:rPr>
          <w:rFonts w:ascii="Times New Roman" w:hAnsi="Times New Roman" w:cs="Times New Roman"/>
          <w:iCs/>
          <w:sz w:val="28"/>
          <w:szCs w:val="28"/>
          <w:lang w:val="en-US"/>
        </w:rPr>
        <w:t>x</w:t>
      </w:r>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С(</w:t>
      </w:r>
      <w:proofErr w:type="spellStart"/>
      <w:r w:rsidRPr="00FB70E5">
        <w:rPr>
          <w:rFonts w:ascii="Times New Roman" w:hAnsi="Times New Roman" w:cs="Times New Roman"/>
          <w:iCs/>
          <w:sz w:val="28"/>
          <w:szCs w:val="28"/>
        </w:rPr>
        <w:t>х</w:t>
      </w:r>
      <w:proofErr w:type="spellEnd"/>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Е</w:t>
      </w:r>
      <w:r w:rsidRPr="00FB70E5">
        <w:rPr>
          <w:rFonts w:ascii="Times New Roman" w:hAnsi="Times New Roman" w:cs="Times New Roman"/>
          <w:iCs/>
          <w:sz w:val="28"/>
          <w:szCs w:val="28"/>
          <w:vertAlign w:val="superscript"/>
        </w:rPr>
        <w:t>(2)</w:t>
      </w:r>
      <w:r w:rsidRPr="00FB70E5">
        <w:rPr>
          <w:rFonts w:ascii="Times New Roman" w:hAnsi="Times New Roman" w:cs="Times New Roman"/>
          <w:sz w:val="28"/>
          <w:szCs w:val="28"/>
        </w:rPr>
        <w:t>(</w:t>
      </w:r>
      <w:r w:rsidRPr="00FB70E5">
        <w:rPr>
          <w:rFonts w:ascii="Times New Roman" w:hAnsi="Times New Roman" w:cs="Times New Roman"/>
          <w:sz w:val="28"/>
          <w:szCs w:val="28"/>
          <w:lang w:val="en-US"/>
        </w:rPr>
        <w:t>x</w:t>
      </w:r>
      <w:r w:rsidRPr="00FB70E5">
        <w:rPr>
          <w:rFonts w:ascii="Times New Roman" w:hAnsi="Times New Roman" w:cs="Times New Roman"/>
          <w:sz w:val="28"/>
          <w:szCs w:val="28"/>
        </w:rPr>
        <w:t xml:space="preserve">) = = </w:t>
      </w:r>
      <w:r w:rsidRPr="00FB70E5">
        <w:rPr>
          <w:rFonts w:ascii="Times New Roman" w:hAnsi="Times New Roman" w:cs="Times New Roman"/>
          <w:iCs/>
          <w:sz w:val="28"/>
          <w:szCs w:val="28"/>
        </w:rPr>
        <w:t>Е</w:t>
      </w:r>
      <w:r w:rsidRPr="00FB70E5">
        <w:rPr>
          <w:rFonts w:ascii="Times New Roman" w:hAnsi="Times New Roman" w:cs="Times New Roman"/>
          <w:iCs/>
          <w:sz w:val="28"/>
          <w:szCs w:val="28"/>
          <w:vertAlign w:val="superscript"/>
        </w:rPr>
        <w:t>(1)</w:t>
      </w:r>
      <w:r>
        <w:rPr>
          <w:rFonts w:ascii="Times New Roman" w:hAnsi="Times New Roman" w:cs="Times New Roman"/>
          <w:iCs/>
          <w:sz w:val="28"/>
          <w:szCs w:val="28"/>
        </w:rPr>
        <w:t xml:space="preserve"> (</w:t>
      </w:r>
      <w:proofErr w:type="spellStart"/>
      <w:r>
        <w:rPr>
          <w:rFonts w:ascii="Times New Roman" w:hAnsi="Times New Roman" w:cs="Times New Roman"/>
          <w:iCs/>
          <w:sz w:val="28"/>
          <w:szCs w:val="28"/>
        </w:rPr>
        <w:t>х</w:t>
      </w:r>
      <w:proofErr w:type="spellEnd"/>
      <w:r>
        <w:rPr>
          <w:rFonts w:ascii="Times New Roman" w:hAnsi="Times New Roman" w:cs="Times New Roman"/>
          <w:iCs/>
          <w:sz w:val="28"/>
          <w:szCs w:val="28"/>
        </w:rPr>
        <w:t xml:space="preserve">) </w:t>
      </w:r>
      <w:r>
        <w:rPr>
          <w:rFonts w:ascii="Cambria Math" w:hAnsi="Cambria Math" w:cs="Times New Roman"/>
          <w:sz w:val="28"/>
          <w:szCs w:val="28"/>
        </w:rPr>
        <w:t>∙</w:t>
      </w:r>
      <w:r w:rsidRPr="00FB70E5">
        <w:rPr>
          <w:rFonts w:ascii="Times New Roman" w:hAnsi="Times New Roman" w:cs="Times New Roman"/>
          <w:sz w:val="28"/>
          <w:szCs w:val="28"/>
        </w:rPr>
        <w:t xml:space="preserve"> </w:t>
      </w:r>
      <w:r w:rsidRPr="00FB70E5">
        <w:rPr>
          <w:rFonts w:ascii="Times New Roman" w:hAnsi="Times New Roman" w:cs="Times New Roman"/>
          <w:iCs/>
          <w:sz w:val="28"/>
          <w:szCs w:val="28"/>
          <w:lang w:val="en-US"/>
        </w:rPr>
        <w:t>G</w:t>
      </w:r>
      <w:r w:rsidRPr="00FB70E5">
        <w:rPr>
          <w:rFonts w:ascii="Times New Roman" w:hAnsi="Times New Roman" w:cs="Times New Roman"/>
          <w:iCs/>
          <w:sz w:val="28"/>
          <w:szCs w:val="28"/>
        </w:rPr>
        <w:t>(</w:t>
      </w:r>
      <w:r w:rsidRPr="00FB70E5">
        <w:rPr>
          <w:rFonts w:ascii="Times New Roman" w:hAnsi="Times New Roman" w:cs="Times New Roman"/>
          <w:iCs/>
          <w:sz w:val="28"/>
          <w:szCs w:val="28"/>
          <w:lang w:val="en-US"/>
        </w:rPr>
        <w:t>x</w:t>
      </w:r>
      <w:r w:rsidRPr="00FB70E5">
        <w:rPr>
          <w:rFonts w:ascii="Times New Roman" w:hAnsi="Times New Roman" w:cs="Times New Roman"/>
          <w:iCs/>
          <w:sz w:val="28"/>
          <w:szCs w:val="28"/>
        </w:rPr>
        <w:t>)</w:t>
      </w:r>
      <w:r w:rsidRPr="00FB70E5">
        <w:rPr>
          <w:rFonts w:ascii="Times New Roman" w:hAnsi="Times New Roman" w:cs="Times New Roman"/>
          <w:sz w:val="28"/>
          <w:szCs w:val="28"/>
        </w:rPr>
        <w:t xml:space="preserve"> + </w:t>
      </w:r>
      <w:r w:rsidRPr="00FB70E5">
        <w:rPr>
          <w:rFonts w:ascii="Times New Roman" w:hAnsi="Times New Roman" w:cs="Times New Roman"/>
          <w:iCs/>
          <w:sz w:val="28"/>
          <w:szCs w:val="28"/>
        </w:rPr>
        <w:t>Е</w:t>
      </w:r>
      <w:r w:rsidRPr="00FB70E5">
        <w:rPr>
          <w:rFonts w:ascii="Times New Roman" w:hAnsi="Times New Roman" w:cs="Times New Roman"/>
          <w:iCs/>
          <w:sz w:val="28"/>
          <w:szCs w:val="28"/>
          <w:vertAlign w:val="superscript"/>
        </w:rPr>
        <w:t>(1)</w:t>
      </w:r>
      <w:r w:rsidRPr="00FB70E5">
        <w:rPr>
          <w:rFonts w:ascii="Times New Roman" w:hAnsi="Times New Roman" w:cs="Times New Roman"/>
          <w:iCs/>
          <w:sz w:val="28"/>
          <w:szCs w:val="28"/>
        </w:rPr>
        <w:t>(</w:t>
      </w:r>
      <w:proofErr w:type="spellStart"/>
      <w:r w:rsidRPr="00FB70E5">
        <w:rPr>
          <w:rFonts w:ascii="Times New Roman" w:hAnsi="Times New Roman" w:cs="Times New Roman"/>
          <w:iCs/>
          <w:sz w:val="28"/>
          <w:szCs w:val="28"/>
        </w:rPr>
        <w:t>х</w:t>
      </w:r>
      <w:proofErr w:type="spellEnd"/>
      <w:r w:rsidRPr="00FB70E5">
        <w:rPr>
          <w:rFonts w:ascii="Times New Roman" w:hAnsi="Times New Roman" w:cs="Times New Roman"/>
          <w:iCs/>
          <w:sz w:val="28"/>
          <w:szCs w:val="28"/>
        </w:rPr>
        <w:t>)</w:t>
      </w:r>
    </w:p>
    <w:p w:rsidR="00F62E75" w:rsidRDefault="00FB70E5" w:rsidP="00FB70E5">
      <w:pPr>
        <w:ind w:firstLine="284"/>
        <w:jc w:val="both"/>
        <w:rPr>
          <w:rFonts w:ascii="Times New Roman" w:hAnsi="Times New Roman" w:cs="Times New Roman"/>
          <w:sz w:val="28"/>
          <w:szCs w:val="28"/>
          <w:lang w:val="en-US"/>
        </w:rPr>
      </w:pPr>
      <w:r w:rsidRPr="00FB70E5">
        <w:rPr>
          <w:rFonts w:ascii="Times New Roman" w:hAnsi="Times New Roman" w:cs="Times New Roman"/>
          <w:sz w:val="28"/>
          <w:szCs w:val="28"/>
        </w:rPr>
        <w:t xml:space="preserve">Отсюда видно, что значения синдрома </w:t>
      </w:r>
    </w:p>
    <w:p w:rsidR="00FB70E5" w:rsidRPr="00FB70E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sz w:val="28"/>
          <w:szCs w:val="28"/>
          <w:lang w:val="en-US"/>
        </w:rPr>
        <w:t>S</w:t>
      </w:r>
      <w:r w:rsidRPr="00FB70E5">
        <w:rPr>
          <w:rFonts w:ascii="Times New Roman" w:hAnsi="Times New Roman" w:cs="Times New Roman"/>
          <w:sz w:val="28"/>
          <w:szCs w:val="28"/>
        </w:rPr>
        <w:t>(</w:t>
      </w:r>
      <w:r w:rsidRPr="00FB70E5">
        <w:rPr>
          <w:rFonts w:ascii="Times New Roman" w:hAnsi="Times New Roman" w:cs="Times New Roman"/>
          <w:sz w:val="28"/>
          <w:szCs w:val="28"/>
          <w:lang w:val="en-US"/>
        </w:rPr>
        <w:t>x</w:t>
      </w:r>
      <w:r w:rsidRPr="00FB70E5">
        <w:rPr>
          <w:rFonts w:ascii="Times New Roman" w:hAnsi="Times New Roman" w:cs="Times New Roman"/>
          <w:sz w:val="28"/>
          <w:szCs w:val="28"/>
        </w:rPr>
        <w:t xml:space="preserve">) = </w:t>
      </w:r>
      <w:r w:rsidR="00F62E75">
        <w:rPr>
          <w:rFonts w:ascii="Times New Roman" w:hAnsi="Times New Roman" w:cs="Times New Roman"/>
          <w:sz w:val="28"/>
          <w:szCs w:val="28"/>
          <w:lang w:val="en-US"/>
        </w:rPr>
        <w:t>s</w:t>
      </w:r>
      <w:r w:rsidR="00F62E75">
        <w:rPr>
          <w:rFonts w:ascii="Times New Roman" w:hAnsi="Times New Roman" w:cs="Times New Roman"/>
          <w:sz w:val="28"/>
          <w:szCs w:val="28"/>
          <w:vertAlign w:val="subscript"/>
          <w:lang w:val="en-US"/>
        </w:rPr>
        <w:t>1</w:t>
      </w:r>
      <w:r w:rsidRPr="00FB70E5">
        <w:rPr>
          <w:rFonts w:ascii="Times New Roman" w:hAnsi="Times New Roman" w:cs="Times New Roman"/>
          <w:sz w:val="28"/>
          <w:szCs w:val="28"/>
        </w:rPr>
        <w:t xml:space="preserve"> + </w:t>
      </w:r>
      <w:r w:rsidR="00F62E75">
        <w:rPr>
          <w:rFonts w:ascii="Times New Roman" w:hAnsi="Times New Roman" w:cs="Times New Roman"/>
          <w:sz w:val="28"/>
          <w:szCs w:val="28"/>
          <w:lang w:val="en-US"/>
        </w:rPr>
        <w:t>s</w:t>
      </w:r>
      <w:r w:rsidR="00F62E75">
        <w:rPr>
          <w:rFonts w:ascii="Times New Roman" w:hAnsi="Times New Roman" w:cs="Times New Roman"/>
          <w:sz w:val="28"/>
          <w:szCs w:val="28"/>
          <w:vertAlign w:val="subscript"/>
          <w:lang w:val="en-US"/>
        </w:rPr>
        <w:t>1</w:t>
      </w:r>
      <w:r w:rsidR="00F62E75">
        <w:rPr>
          <w:rFonts w:ascii="Times New Roman" w:hAnsi="Times New Roman" w:cs="Times New Roman"/>
          <w:sz w:val="28"/>
          <w:szCs w:val="28"/>
          <w:lang w:val="en-US"/>
        </w:rPr>
        <w:t>x</w:t>
      </w:r>
      <w:r w:rsidRPr="00FB70E5">
        <w:rPr>
          <w:rFonts w:ascii="Times New Roman" w:hAnsi="Times New Roman" w:cs="Times New Roman"/>
          <w:sz w:val="28"/>
          <w:szCs w:val="28"/>
        </w:rPr>
        <w:t xml:space="preserve"> + </w:t>
      </w:r>
      <w:r w:rsidR="00F62E75">
        <w:rPr>
          <w:rFonts w:ascii="Times New Roman" w:hAnsi="Times New Roman" w:cs="Times New Roman"/>
          <w:sz w:val="28"/>
          <w:szCs w:val="28"/>
          <w:lang w:val="en-US"/>
        </w:rPr>
        <w:t>s</w:t>
      </w:r>
      <w:r w:rsidR="00F62E75">
        <w:rPr>
          <w:rFonts w:ascii="Times New Roman" w:hAnsi="Times New Roman" w:cs="Times New Roman"/>
          <w:sz w:val="28"/>
          <w:szCs w:val="28"/>
          <w:vertAlign w:val="subscript"/>
          <w:lang w:val="en-US"/>
        </w:rPr>
        <w:t>2</w:t>
      </w:r>
      <w:r w:rsidR="00F62E75">
        <w:rPr>
          <w:rFonts w:ascii="Times New Roman" w:hAnsi="Times New Roman" w:cs="Times New Roman"/>
          <w:sz w:val="28"/>
          <w:szCs w:val="28"/>
          <w:lang w:val="en-US"/>
        </w:rPr>
        <w:t>x</w:t>
      </w:r>
      <w:r w:rsidRPr="00FB70E5">
        <w:rPr>
          <w:rFonts w:ascii="Times New Roman" w:hAnsi="Times New Roman" w:cs="Times New Roman"/>
          <w:sz w:val="28"/>
          <w:szCs w:val="28"/>
          <w:vertAlign w:val="superscript"/>
        </w:rPr>
        <w:t>2</w:t>
      </w:r>
      <w:r w:rsidRPr="00FB70E5">
        <w:rPr>
          <w:rFonts w:ascii="Times New Roman" w:hAnsi="Times New Roman" w:cs="Times New Roman"/>
          <w:sz w:val="28"/>
          <w:szCs w:val="28"/>
        </w:rPr>
        <w:t xml:space="preserve"> </w:t>
      </w:r>
      <w:proofErr w:type="gramStart"/>
      <w:r w:rsidRPr="00FB70E5">
        <w:rPr>
          <w:rFonts w:ascii="Times New Roman" w:hAnsi="Times New Roman" w:cs="Times New Roman"/>
          <w:sz w:val="28"/>
          <w:szCs w:val="28"/>
        </w:rPr>
        <w:t>+ ...</w:t>
      </w:r>
      <w:proofErr w:type="gramEnd"/>
    </w:p>
    <w:p w:rsidR="00FB70E5" w:rsidRPr="00FB70E5" w:rsidRDefault="00FB70E5" w:rsidP="00F62E75">
      <w:pPr>
        <w:jc w:val="both"/>
        <w:rPr>
          <w:rFonts w:ascii="Times New Roman" w:hAnsi="Times New Roman" w:cs="Times New Roman"/>
          <w:sz w:val="28"/>
          <w:szCs w:val="28"/>
        </w:rPr>
      </w:pPr>
      <w:r w:rsidRPr="00FB70E5">
        <w:rPr>
          <w:rFonts w:ascii="Times New Roman" w:hAnsi="Times New Roman" w:cs="Times New Roman"/>
          <w:sz w:val="28"/>
          <w:szCs w:val="28"/>
        </w:rPr>
        <w:t>определяются исключительно шумами.</w:t>
      </w:r>
    </w:p>
    <w:p w:rsidR="00F62E75" w:rsidRDefault="00FB70E5" w:rsidP="00FB70E5">
      <w:pPr>
        <w:ind w:firstLine="284"/>
        <w:jc w:val="both"/>
        <w:rPr>
          <w:rFonts w:ascii="Times New Roman" w:hAnsi="Times New Roman" w:cs="Times New Roman"/>
          <w:sz w:val="28"/>
          <w:szCs w:val="28"/>
          <w:lang w:val="en-US"/>
        </w:rPr>
      </w:pPr>
      <w:r w:rsidRPr="00FB70E5">
        <w:rPr>
          <w:rFonts w:ascii="Times New Roman" w:hAnsi="Times New Roman" w:cs="Times New Roman"/>
          <w:sz w:val="28"/>
          <w:szCs w:val="28"/>
        </w:rPr>
        <w:t xml:space="preserve">Схема декодера для </w:t>
      </w:r>
      <w:proofErr w:type="spellStart"/>
      <w:r w:rsidRPr="00FB70E5">
        <w:rPr>
          <w:rFonts w:ascii="Times New Roman" w:hAnsi="Times New Roman" w:cs="Times New Roman"/>
          <w:sz w:val="28"/>
          <w:szCs w:val="28"/>
        </w:rPr>
        <w:t>сверточного</w:t>
      </w:r>
      <w:proofErr w:type="spellEnd"/>
      <w:r w:rsidRPr="00FB70E5">
        <w:rPr>
          <w:rFonts w:ascii="Times New Roman" w:hAnsi="Times New Roman" w:cs="Times New Roman"/>
          <w:sz w:val="28"/>
          <w:szCs w:val="28"/>
        </w:rPr>
        <w:t xml:space="preserve"> кода, порождаемого полиномом </w:t>
      </w:r>
    </w:p>
    <w:p w:rsidR="00FB70E5" w:rsidRPr="00FB70E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sz w:val="28"/>
          <w:szCs w:val="28"/>
          <w:lang w:val="en-US"/>
        </w:rPr>
        <w:t>G</w:t>
      </w:r>
      <w:r w:rsidRPr="00FB70E5">
        <w:rPr>
          <w:rFonts w:ascii="Times New Roman" w:hAnsi="Times New Roman" w:cs="Times New Roman"/>
          <w:sz w:val="28"/>
          <w:szCs w:val="28"/>
        </w:rPr>
        <w:t>(</w:t>
      </w:r>
      <w:r w:rsidRPr="00FB70E5">
        <w:rPr>
          <w:rFonts w:ascii="Times New Roman" w:hAnsi="Times New Roman" w:cs="Times New Roman"/>
          <w:sz w:val="28"/>
          <w:szCs w:val="28"/>
          <w:lang w:val="en-US"/>
        </w:rPr>
        <w:t>x</w:t>
      </w:r>
      <w:r w:rsidRPr="00FB70E5">
        <w:rPr>
          <w:rFonts w:ascii="Times New Roman" w:hAnsi="Times New Roman" w:cs="Times New Roman"/>
          <w:sz w:val="28"/>
          <w:szCs w:val="28"/>
        </w:rPr>
        <w:t>) = 1 + х</w:t>
      </w:r>
      <w:r w:rsidRPr="00FB70E5">
        <w:rPr>
          <w:rFonts w:ascii="Times New Roman" w:hAnsi="Times New Roman" w:cs="Times New Roman"/>
          <w:sz w:val="28"/>
          <w:szCs w:val="28"/>
          <w:vertAlign w:val="superscript"/>
        </w:rPr>
        <w:t>3</w:t>
      </w:r>
      <w:r w:rsidRPr="00FB70E5">
        <w:rPr>
          <w:rFonts w:ascii="Times New Roman" w:hAnsi="Times New Roman" w:cs="Times New Roman"/>
          <w:sz w:val="28"/>
          <w:szCs w:val="28"/>
        </w:rPr>
        <w:t xml:space="preserve"> + х</w:t>
      </w:r>
      <w:r w:rsidRPr="00FB70E5">
        <w:rPr>
          <w:rFonts w:ascii="Times New Roman" w:hAnsi="Times New Roman" w:cs="Times New Roman"/>
          <w:sz w:val="28"/>
          <w:szCs w:val="28"/>
          <w:vertAlign w:val="superscript"/>
        </w:rPr>
        <w:t>4</w:t>
      </w:r>
      <w:r w:rsidRPr="00FB70E5">
        <w:rPr>
          <w:rFonts w:ascii="Times New Roman" w:hAnsi="Times New Roman" w:cs="Times New Roman"/>
          <w:sz w:val="28"/>
          <w:szCs w:val="28"/>
        </w:rPr>
        <w:t xml:space="preserve"> + х</w:t>
      </w:r>
      <w:r w:rsidRPr="00FB70E5">
        <w:rPr>
          <w:rFonts w:ascii="Times New Roman" w:hAnsi="Times New Roman" w:cs="Times New Roman"/>
          <w:sz w:val="28"/>
          <w:szCs w:val="28"/>
          <w:vertAlign w:val="superscript"/>
        </w:rPr>
        <w:t>5</w:t>
      </w:r>
      <w:r w:rsidRPr="00FB70E5">
        <w:rPr>
          <w:rFonts w:ascii="Times New Roman" w:hAnsi="Times New Roman" w:cs="Times New Roman"/>
          <w:sz w:val="28"/>
          <w:szCs w:val="28"/>
        </w:rPr>
        <w:t xml:space="preserve"> представлена на рисунке 4.</w:t>
      </w:r>
    </w:p>
    <w:p w:rsidR="00FB70E5" w:rsidRPr="00FB70E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sz w:val="28"/>
          <w:szCs w:val="28"/>
        </w:rPr>
        <w:t>Декодер по принятой информационной последовательности сначала вычисляет точно так же, как и при кодировании, проверочные символы. Для вычисления этих прове</w:t>
      </w:r>
      <w:r w:rsidRPr="00FB70E5">
        <w:rPr>
          <w:rFonts w:ascii="Times New Roman" w:hAnsi="Times New Roman" w:cs="Times New Roman"/>
          <w:sz w:val="28"/>
          <w:szCs w:val="28"/>
        </w:rPr>
        <w:softHyphen/>
        <w:t xml:space="preserve">рочных символов декодер содержит </w:t>
      </w:r>
      <w:r w:rsidR="00F62E75">
        <w:rPr>
          <w:rFonts w:ascii="Times New Roman" w:hAnsi="Times New Roman" w:cs="Times New Roman"/>
          <w:i/>
          <w:iCs/>
          <w:sz w:val="28"/>
          <w:szCs w:val="28"/>
          <w:lang w:val="en-US"/>
        </w:rPr>
        <w:t>r</w:t>
      </w:r>
      <w:r w:rsidRPr="00FB70E5">
        <w:rPr>
          <w:rFonts w:ascii="Times New Roman" w:hAnsi="Times New Roman" w:cs="Times New Roman"/>
          <w:i/>
          <w:iCs/>
          <w:sz w:val="28"/>
          <w:szCs w:val="28"/>
        </w:rPr>
        <w:t xml:space="preserve"> -</w:t>
      </w:r>
      <w:r w:rsidRPr="00FB70E5">
        <w:rPr>
          <w:rFonts w:ascii="Times New Roman" w:hAnsi="Times New Roman" w:cs="Times New Roman"/>
          <w:sz w:val="28"/>
          <w:szCs w:val="28"/>
        </w:rPr>
        <w:t xml:space="preserve"> разрядный регистр сдвига. Далее полученная с помощью этого кодера проверочная последовательность складывается </w:t>
      </w:r>
      <w:proofErr w:type="spellStart"/>
      <w:r w:rsidRPr="00FB70E5">
        <w:rPr>
          <w:rFonts w:ascii="Times New Roman" w:hAnsi="Times New Roman" w:cs="Times New Roman"/>
          <w:sz w:val="28"/>
          <w:szCs w:val="28"/>
        </w:rPr>
        <w:t>покомпонентно</w:t>
      </w:r>
      <w:proofErr w:type="spellEnd"/>
      <w:r w:rsidRPr="00FB70E5">
        <w:rPr>
          <w:rFonts w:ascii="Times New Roman" w:hAnsi="Times New Roman" w:cs="Times New Roman"/>
          <w:sz w:val="28"/>
          <w:szCs w:val="28"/>
        </w:rPr>
        <w:t xml:space="preserve"> по модулю 2 с принятой проверочной последовательностью, и в результате получается синдром</w:t>
      </w:r>
    </w:p>
    <w:p w:rsidR="00FB70E5" w:rsidRPr="00F62E75" w:rsidRDefault="00FB70E5" w:rsidP="00FB70E5">
      <w:pPr>
        <w:ind w:firstLine="284"/>
        <w:jc w:val="both"/>
        <w:rPr>
          <w:rFonts w:ascii="Times New Roman" w:hAnsi="Times New Roman" w:cs="Times New Roman"/>
          <w:sz w:val="28"/>
          <w:szCs w:val="28"/>
        </w:rPr>
      </w:pPr>
      <w:r w:rsidRPr="00FB70E5">
        <w:rPr>
          <w:rFonts w:ascii="Times New Roman" w:hAnsi="Times New Roman" w:cs="Times New Roman"/>
          <w:sz w:val="28"/>
          <w:szCs w:val="28"/>
          <w:lang w:val="en-US"/>
        </w:rPr>
        <w:t>S</w:t>
      </w:r>
      <w:r w:rsidR="00F62E75">
        <w:rPr>
          <w:rFonts w:ascii="Times New Roman" w:hAnsi="Times New Roman" w:cs="Times New Roman"/>
          <w:sz w:val="28"/>
          <w:szCs w:val="28"/>
          <w:vertAlign w:val="superscript"/>
          <w:lang w:val="en-US"/>
        </w:rPr>
        <w:t>T</w:t>
      </w:r>
      <w:r w:rsidRPr="00FB70E5">
        <w:rPr>
          <w:rFonts w:ascii="Times New Roman" w:hAnsi="Times New Roman" w:cs="Times New Roman"/>
          <w:sz w:val="28"/>
          <w:szCs w:val="28"/>
        </w:rPr>
        <w:t xml:space="preserve"> = (</w:t>
      </w:r>
      <w:proofErr w:type="gramStart"/>
      <w:r w:rsidR="00F62E75">
        <w:rPr>
          <w:rFonts w:ascii="Times New Roman" w:hAnsi="Times New Roman" w:cs="Times New Roman"/>
          <w:sz w:val="28"/>
          <w:szCs w:val="28"/>
          <w:lang w:val="en-US"/>
        </w:rPr>
        <w:t>s</w:t>
      </w:r>
      <w:r w:rsidR="00F62E75" w:rsidRPr="00F62E75">
        <w:rPr>
          <w:rFonts w:ascii="Times New Roman" w:hAnsi="Times New Roman" w:cs="Times New Roman"/>
          <w:sz w:val="28"/>
          <w:szCs w:val="28"/>
          <w:vertAlign w:val="subscript"/>
        </w:rPr>
        <w:t>0</w:t>
      </w:r>
      <w:r w:rsidR="00F62E75" w:rsidRPr="00F62E75">
        <w:rPr>
          <w:rFonts w:ascii="Times New Roman" w:hAnsi="Times New Roman" w:cs="Times New Roman"/>
          <w:sz w:val="28"/>
          <w:szCs w:val="28"/>
          <w:vertAlign w:val="superscript"/>
        </w:rPr>
        <w:t>(</w:t>
      </w:r>
      <w:proofErr w:type="gramEnd"/>
      <w:r w:rsidR="00F62E75" w:rsidRPr="00F62E75">
        <w:rPr>
          <w:rFonts w:ascii="Times New Roman" w:hAnsi="Times New Roman" w:cs="Times New Roman"/>
          <w:sz w:val="28"/>
          <w:szCs w:val="28"/>
          <w:vertAlign w:val="superscript"/>
        </w:rPr>
        <w:t>2)</w:t>
      </w:r>
      <w:r w:rsidR="00F62E75" w:rsidRPr="00F62E75">
        <w:rPr>
          <w:rFonts w:ascii="Times New Roman" w:hAnsi="Times New Roman" w:cs="Times New Roman"/>
          <w:sz w:val="28"/>
          <w:szCs w:val="28"/>
        </w:rPr>
        <w:t xml:space="preserve">, </w:t>
      </w:r>
      <w:r w:rsidR="00F62E75">
        <w:rPr>
          <w:rFonts w:ascii="Times New Roman" w:hAnsi="Times New Roman" w:cs="Times New Roman"/>
          <w:sz w:val="28"/>
          <w:szCs w:val="28"/>
          <w:lang w:val="en-US"/>
        </w:rPr>
        <w:t>s</w:t>
      </w:r>
      <w:r w:rsidR="00F62E75" w:rsidRPr="00F62E75">
        <w:rPr>
          <w:rFonts w:ascii="Times New Roman" w:hAnsi="Times New Roman" w:cs="Times New Roman"/>
          <w:sz w:val="28"/>
          <w:szCs w:val="28"/>
          <w:vertAlign w:val="subscript"/>
        </w:rPr>
        <w:t>1</w:t>
      </w:r>
      <w:r w:rsidR="00F62E75" w:rsidRPr="00F62E75">
        <w:rPr>
          <w:rFonts w:ascii="Times New Roman" w:hAnsi="Times New Roman" w:cs="Times New Roman"/>
          <w:sz w:val="28"/>
          <w:szCs w:val="28"/>
          <w:vertAlign w:val="superscript"/>
        </w:rPr>
        <w:t>(2)</w:t>
      </w:r>
      <w:r w:rsidR="00F62E75" w:rsidRPr="00F62E75">
        <w:rPr>
          <w:rFonts w:ascii="Times New Roman" w:hAnsi="Times New Roman" w:cs="Times New Roman"/>
          <w:sz w:val="28"/>
          <w:szCs w:val="28"/>
        </w:rPr>
        <w:t xml:space="preserve">, </w:t>
      </w:r>
      <w:r w:rsidR="00F62E75">
        <w:rPr>
          <w:rFonts w:ascii="Times New Roman" w:hAnsi="Times New Roman" w:cs="Times New Roman"/>
          <w:sz w:val="28"/>
          <w:szCs w:val="28"/>
          <w:lang w:val="en-US"/>
        </w:rPr>
        <w:t>s</w:t>
      </w:r>
      <w:r w:rsidR="00F62E75" w:rsidRPr="00F62E75">
        <w:rPr>
          <w:rFonts w:ascii="Times New Roman" w:hAnsi="Times New Roman" w:cs="Times New Roman"/>
          <w:sz w:val="28"/>
          <w:szCs w:val="28"/>
          <w:vertAlign w:val="subscript"/>
        </w:rPr>
        <w:t>2</w:t>
      </w:r>
      <w:r w:rsidR="00F62E75" w:rsidRPr="00F62E75">
        <w:rPr>
          <w:rFonts w:ascii="Times New Roman" w:hAnsi="Times New Roman" w:cs="Times New Roman"/>
          <w:sz w:val="28"/>
          <w:szCs w:val="28"/>
          <w:vertAlign w:val="superscript"/>
        </w:rPr>
        <w:t>(2)</w:t>
      </w:r>
      <w:r w:rsidR="00F62E75" w:rsidRPr="00F62E75">
        <w:rPr>
          <w:rFonts w:ascii="Times New Roman" w:hAnsi="Times New Roman" w:cs="Times New Roman"/>
          <w:sz w:val="28"/>
          <w:szCs w:val="28"/>
        </w:rPr>
        <w:t xml:space="preserve">,…, </w:t>
      </w:r>
      <w:r w:rsidR="00F62E75">
        <w:rPr>
          <w:rFonts w:ascii="Times New Roman" w:hAnsi="Times New Roman" w:cs="Times New Roman"/>
          <w:sz w:val="28"/>
          <w:szCs w:val="28"/>
          <w:lang w:val="en-US"/>
        </w:rPr>
        <w:t>s</w:t>
      </w:r>
      <w:r w:rsidR="00F62E75" w:rsidRPr="00F62E75">
        <w:rPr>
          <w:rFonts w:ascii="Times New Roman" w:hAnsi="Times New Roman" w:cs="Times New Roman"/>
          <w:sz w:val="28"/>
          <w:szCs w:val="28"/>
          <w:vertAlign w:val="subscript"/>
        </w:rPr>
        <w:t>5</w:t>
      </w:r>
      <w:r w:rsidR="00F62E75" w:rsidRPr="00F62E75">
        <w:rPr>
          <w:rFonts w:ascii="Times New Roman" w:hAnsi="Times New Roman" w:cs="Times New Roman"/>
          <w:sz w:val="28"/>
          <w:szCs w:val="28"/>
          <w:vertAlign w:val="superscript"/>
        </w:rPr>
        <w:t>(2)</w:t>
      </w:r>
      <w:r w:rsidR="00F62E75" w:rsidRPr="00F62E75">
        <w:rPr>
          <w:rFonts w:ascii="Times New Roman" w:hAnsi="Times New Roman" w:cs="Times New Roman"/>
          <w:sz w:val="28"/>
          <w:szCs w:val="28"/>
        </w:rPr>
        <w:t>)</w:t>
      </w:r>
    </w:p>
    <w:p w:rsidR="00FB70E5" w:rsidRPr="00FB70E5" w:rsidRDefault="00FB70E5" w:rsidP="00F62E75">
      <w:pPr>
        <w:ind w:firstLine="284"/>
        <w:jc w:val="both"/>
        <w:rPr>
          <w:rFonts w:ascii="Times New Roman" w:hAnsi="Times New Roman" w:cs="Times New Roman"/>
          <w:sz w:val="28"/>
          <w:szCs w:val="28"/>
        </w:rPr>
      </w:pPr>
      <w:r w:rsidRPr="00FB70E5">
        <w:rPr>
          <w:rFonts w:ascii="Times New Roman" w:hAnsi="Times New Roman" w:cs="Times New Roman"/>
          <w:sz w:val="28"/>
          <w:szCs w:val="28"/>
        </w:rPr>
        <w:lastRenderedPageBreak/>
        <w:t>Символы этого синдрома подаются в регистр сдвига, показанный на рисунке 4 в</w:t>
      </w:r>
      <w:r w:rsidR="00F62E75" w:rsidRPr="00F62E75">
        <w:rPr>
          <w:rFonts w:ascii="Times New Roman" w:hAnsi="Times New Roman" w:cs="Times New Roman"/>
          <w:sz w:val="28"/>
          <w:szCs w:val="28"/>
        </w:rPr>
        <w:t xml:space="preserve"> </w:t>
      </w:r>
      <w:r w:rsidRPr="00FB70E5">
        <w:rPr>
          <w:rFonts w:ascii="Times New Roman" w:hAnsi="Times New Roman" w:cs="Times New Roman"/>
          <w:sz w:val="28"/>
          <w:szCs w:val="28"/>
        </w:rPr>
        <w:t xml:space="preserve">нижней части декодера. Синдром </w:t>
      </w:r>
      <w:r w:rsidRPr="00FB70E5">
        <w:rPr>
          <w:rFonts w:ascii="Times New Roman" w:hAnsi="Times New Roman" w:cs="Times New Roman"/>
          <w:i/>
          <w:iCs/>
          <w:sz w:val="28"/>
          <w:szCs w:val="28"/>
          <w:lang w:val="en-US"/>
        </w:rPr>
        <w:t>S</w:t>
      </w:r>
      <w:r w:rsidR="00F62E75" w:rsidRPr="00F62E75">
        <w:rPr>
          <w:rFonts w:ascii="Times New Roman" w:hAnsi="Times New Roman" w:cs="Times New Roman"/>
          <w:i/>
          <w:iCs/>
          <w:sz w:val="28"/>
          <w:szCs w:val="28"/>
        </w:rPr>
        <w:t xml:space="preserve"> </w:t>
      </w:r>
      <w:r w:rsidRPr="00FB70E5">
        <w:rPr>
          <w:rFonts w:ascii="Times New Roman" w:hAnsi="Times New Roman" w:cs="Times New Roman"/>
          <w:sz w:val="28"/>
          <w:szCs w:val="28"/>
        </w:rPr>
        <w:t xml:space="preserve">и шумовые символы </w:t>
      </w:r>
      <w:r w:rsidR="00F62E75" w:rsidRPr="00F62E75">
        <w:rPr>
          <w:rFonts w:ascii="Times New Roman" w:hAnsi="Times New Roman" w:cs="Times New Roman"/>
          <w:sz w:val="28"/>
          <w:szCs w:val="28"/>
        </w:rPr>
        <w:t xml:space="preserve">       </w:t>
      </w:r>
      <w:proofErr w:type="spellStart"/>
      <w:r w:rsidRPr="00FB70E5">
        <w:rPr>
          <w:rFonts w:ascii="Times New Roman" w:hAnsi="Times New Roman" w:cs="Times New Roman"/>
          <w:i/>
          <w:iCs/>
          <w:sz w:val="28"/>
          <w:szCs w:val="28"/>
        </w:rPr>
        <w:t>е'</w:t>
      </w:r>
      <w:r w:rsidRPr="00FB70E5">
        <w:rPr>
          <w:rFonts w:ascii="Times New Roman" w:hAnsi="Times New Roman" w:cs="Times New Roman"/>
          <w:i/>
          <w:iCs/>
          <w:sz w:val="28"/>
          <w:szCs w:val="28"/>
          <w:vertAlign w:val="subscript"/>
        </w:rPr>
        <w:t>и</w:t>
      </w:r>
      <w:proofErr w:type="spellEnd"/>
      <w:r w:rsidRPr="00FB70E5">
        <w:rPr>
          <w:rFonts w:ascii="Times New Roman" w:hAnsi="Times New Roman" w:cs="Times New Roman"/>
          <w:i/>
          <w:iCs/>
          <w:sz w:val="28"/>
          <w:szCs w:val="28"/>
        </w:rPr>
        <w:t xml:space="preserve"> </w:t>
      </w:r>
      <w:r w:rsidRPr="00FB70E5">
        <w:rPr>
          <w:rFonts w:ascii="Times New Roman" w:hAnsi="Times New Roman" w:cs="Times New Roman"/>
          <w:i/>
          <w:iCs/>
          <w:sz w:val="28"/>
          <w:szCs w:val="28"/>
          <w:lang w:val="en-US"/>
        </w:rPr>
        <w:t>U</w:t>
      </w:r>
      <w:r w:rsidRPr="00FB70E5">
        <w:rPr>
          <w:rFonts w:ascii="Times New Roman" w:hAnsi="Times New Roman" w:cs="Times New Roman"/>
          <w:i/>
          <w:iCs/>
          <w:sz w:val="28"/>
          <w:szCs w:val="28"/>
        </w:rPr>
        <w:t>=</w:t>
      </w:r>
      <w:r w:rsidRPr="00FB70E5">
        <w:rPr>
          <w:rFonts w:ascii="Times New Roman" w:hAnsi="Times New Roman" w:cs="Times New Roman"/>
          <w:sz w:val="28"/>
          <w:szCs w:val="28"/>
        </w:rPr>
        <w:t xml:space="preserve"> 0,....,5, </w:t>
      </w:r>
      <w:proofErr w:type="spellStart"/>
      <w:r w:rsidRPr="00FB70E5">
        <w:rPr>
          <w:rFonts w:ascii="Times New Roman" w:hAnsi="Times New Roman" w:cs="Times New Roman"/>
          <w:sz w:val="28"/>
          <w:szCs w:val="28"/>
          <w:lang w:val="en-US"/>
        </w:rPr>
        <w:t>i</w:t>
      </w:r>
      <w:proofErr w:type="spellEnd"/>
      <w:r w:rsidRPr="00FB70E5">
        <w:rPr>
          <w:rFonts w:ascii="Times New Roman" w:hAnsi="Times New Roman" w:cs="Times New Roman"/>
          <w:sz w:val="28"/>
          <w:szCs w:val="28"/>
        </w:rPr>
        <w:t xml:space="preserve"> = 1,2 связаны между собой следующим матричным соотношением:</w:t>
      </w:r>
    </w:p>
    <w:p w:rsidR="00FB70E5" w:rsidRDefault="00F62E75" w:rsidP="002C7A92">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095875" cy="4438650"/>
            <wp:effectExtent l="19050" t="0" r="9525" b="0"/>
            <wp:docPr id="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095875" cy="4438650"/>
                    </a:xfrm>
                    <a:prstGeom prst="rect">
                      <a:avLst/>
                    </a:prstGeom>
                    <a:noFill/>
                    <a:ln w="9525">
                      <a:noFill/>
                      <a:miter lim="800000"/>
                      <a:headEnd/>
                      <a:tailEnd/>
                    </a:ln>
                  </pic:spPr>
                </pic:pic>
              </a:graphicData>
            </a:graphic>
          </wp:inline>
        </w:drawing>
      </w:r>
    </w:p>
    <w:p w:rsidR="00143DF0" w:rsidRPr="00143DF0" w:rsidRDefault="00143DF0" w:rsidP="00143DF0">
      <w:pPr>
        <w:jc w:val="both"/>
        <w:rPr>
          <w:rFonts w:ascii="Times New Roman" w:hAnsi="Times New Roman" w:cs="Times New Roman"/>
          <w:sz w:val="28"/>
          <w:szCs w:val="28"/>
        </w:rPr>
      </w:pPr>
      <w:r w:rsidRPr="00143DF0">
        <w:rPr>
          <w:rFonts w:ascii="Times New Roman" w:hAnsi="Times New Roman" w:cs="Times New Roman"/>
          <w:sz w:val="28"/>
          <w:szCs w:val="28"/>
        </w:rPr>
        <w:t>или, то же самое</w:t>
      </w:r>
    </w:p>
    <w:p w:rsidR="00143DF0" w:rsidRDefault="00143DF0" w:rsidP="002C7A92">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3257550" cy="1895475"/>
            <wp:effectExtent l="19050" t="0" r="0" b="0"/>
            <wp:wrapSquare wrapText="bothSides"/>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3257550" cy="1895475"/>
                    </a:xfrm>
                    <a:prstGeom prst="rect">
                      <a:avLst/>
                    </a:prstGeom>
                    <a:noFill/>
                    <a:ln w="9525">
                      <a:noFill/>
                      <a:miter lim="800000"/>
                      <a:headEnd/>
                      <a:tailEnd/>
                    </a:ln>
                  </pic:spPr>
                </pic:pic>
              </a:graphicData>
            </a:graphic>
          </wp:anchor>
        </w:drawing>
      </w:r>
    </w:p>
    <w:p w:rsidR="00143DF0" w:rsidRPr="00143DF0" w:rsidRDefault="00143DF0" w:rsidP="00143DF0">
      <w:pPr>
        <w:rPr>
          <w:rFonts w:ascii="Times New Roman" w:hAnsi="Times New Roman" w:cs="Times New Roman"/>
          <w:sz w:val="28"/>
          <w:szCs w:val="28"/>
          <w:lang w:val="en-US"/>
        </w:rPr>
      </w:pPr>
    </w:p>
    <w:p w:rsidR="00143DF0" w:rsidRPr="00143DF0" w:rsidRDefault="00143DF0" w:rsidP="00143DF0">
      <w:pPr>
        <w:rPr>
          <w:rFonts w:ascii="Times New Roman" w:hAnsi="Times New Roman" w:cs="Times New Roman"/>
          <w:sz w:val="28"/>
          <w:szCs w:val="28"/>
          <w:lang w:val="en-US"/>
        </w:rPr>
      </w:pPr>
    </w:p>
    <w:p w:rsidR="00143DF0" w:rsidRDefault="00143DF0" w:rsidP="00143DF0">
      <w:pPr>
        <w:jc w:val="both"/>
        <w:rPr>
          <w:rFonts w:ascii="Times New Roman" w:hAnsi="Times New Roman" w:cs="Times New Roman"/>
          <w:sz w:val="28"/>
          <w:szCs w:val="28"/>
          <w:lang w:val="en-US"/>
        </w:rPr>
      </w:pPr>
    </w:p>
    <w:p w:rsidR="00143DF0" w:rsidRPr="004E63A8" w:rsidRDefault="00143DF0" w:rsidP="00143DF0">
      <w:pPr>
        <w:jc w:val="both"/>
        <w:rPr>
          <w:rFonts w:ascii="Times New Roman" w:hAnsi="Times New Roman" w:cs="Times New Roman"/>
          <w:sz w:val="28"/>
          <w:szCs w:val="28"/>
        </w:rPr>
      </w:pPr>
      <w:r w:rsidRPr="004E63A8">
        <w:rPr>
          <w:rFonts w:ascii="Times New Roman" w:hAnsi="Times New Roman" w:cs="Times New Roman"/>
          <w:sz w:val="28"/>
          <w:szCs w:val="28"/>
        </w:rPr>
        <w:t>.</w:t>
      </w:r>
    </w:p>
    <w:p w:rsidR="00143DF0" w:rsidRPr="004E63A8" w:rsidRDefault="00143DF0" w:rsidP="00143DF0">
      <w:pPr>
        <w:jc w:val="both"/>
        <w:rPr>
          <w:rFonts w:ascii="Times New Roman" w:hAnsi="Times New Roman" w:cs="Times New Roman"/>
          <w:sz w:val="28"/>
          <w:szCs w:val="28"/>
        </w:rPr>
      </w:pPr>
    </w:p>
    <w:p w:rsidR="00143DF0" w:rsidRPr="00143DF0" w:rsidRDefault="00143DF0" w:rsidP="00143DF0">
      <w:pPr>
        <w:jc w:val="both"/>
        <w:rPr>
          <w:rFonts w:ascii="Times New Roman" w:hAnsi="Times New Roman" w:cs="Times New Roman"/>
          <w:sz w:val="28"/>
          <w:szCs w:val="28"/>
        </w:rPr>
      </w:pPr>
      <w:r w:rsidRPr="00143DF0">
        <w:rPr>
          <w:rFonts w:ascii="Times New Roman" w:hAnsi="Times New Roman" w:cs="Times New Roman"/>
          <w:sz w:val="28"/>
          <w:szCs w:val="28"/>
        </w:rPr>
        <w:t xml:space="preserve">С помощью линейного преобразования синдрома </w:t>
      </w:r>
      <w:r w:rsidRPr="00143DF0">
        <w:rPr>
          <w:rFonts w:ascii="Times New Roman" w:hAnsi="Times New Roman" w:cs="Times New Roman"/>
          <w:i/>
          <w:iCs/>
          <w:sz w:val="28"/>
          <w:szCs w:val="28"/>
          <w:lang w:val="en-US"/>
        </w:rPr>
        <w:t>S</w:t>
      </w:r>
      <w:r w:rsidRPr="00143DF0">
        <w:rPr>
          <w:rFonts w:ascii="Times New Roman" w:hAnsi="Times New Roman" w:cs="Times New Roman"/>
          <w:sz w:val="28"/>
          <w:szCs w:val="28"/>
        </w:rPr>
        <w:t xml:space="preserve"> находятся величины </w:t>
      </w:r>
      <w:r w:rsidR="004E63A8">
        <w:rPr>
          <w:rFonts w:ascii="Times New Roman" w:hAnsi="Times New Roman" w:cs="Times New Roman"/>
          <w:sz w:val="28"/>
          <w:szCs w:val="28"/>
          <w:lang w:val="en-US"/>
        </w:rPr>
        <w:t>K</w:t>
      </w:r>
      <w:r w:rsidR="004E63A8" w:rsidRPr="004E63A8">
        <w:rPr>
          <w:rFonts w:ascii="Times New Roman" w:hAnsi="Times New Roman" w:cs="Times New Roman"/>
          <w:sz w:val="28"/>
          <w:szCs w:val="28"/>
          <w:vertAlign w:val="subscript"/>
        </w:rPr>
        <w:t>1</w:t>
      </w:r>
      <w:r w:rsidRPr="00143DF0">
        <w:rPr>
          <w:rFonts w:ascii="Times New Roman" w:hAnsi="Times New Roman" w:cs="Times New Roman"/>
          <w:sz w:val="28"/>
          <w:szCs w:val="28"/>
        </w:rPr>
        <w:t>, К</w:t>
      </w:r>
      <w:r w:rsidRPr="00143DF0">
        <w:rPr>
          <w:rFonts w:ascii="Times New Roman" w:hAnsi="Times New Roman" w:cs="Times New Roman"/>
          <w:sz w:val="28"/>
          <w:szCs w:val="28"/>
          <w:vertAlign w:val="subscript"/>
        </w:rPr>
        <w:t>2</w:t>
      </w:r>
      <w:r w:rsidRPr="00143DF0">
        <w:rPr>
          <w:rFonts w:ascii="Times New Roman" w:hAnsi="Times New Roman" w:cs="Times New Roman"/>
          <w:sz w:val="28"/>
          <w:szCs w:val="28"/>
        </w:rPr>
        <w:t>, К</w:t>
      </w:r>
      <w:r w:rsidRPr="00143DF0">
        <w:rPr>
          <w:rFonts w:ascii="Times New Roman" w:hAnsi="Times New Roman" w:cs="Times New Roman"/>
          <w:sz w:val="28"/>
          <w:szCs w:val="28"/>
          <w:vertAlign w:val="subscript"/>
        </w:rPr>
        <w:t>3</w:t>
      </w:r>
      <w:r w:rsidR="004E63A8">
        <w:rPr>
          <w:rFonts w:ascii="Times New Roman" w:hAnsi="Times New Roman" w:cs="Times New Roman"/>
          <w:sz w:val="28"/>
          <w:szCs w:val="28"/>
        </w:rPr>
        <w:t>, К</w:t>
      </w:r>
      <w:r w:rsidR="004E63A8" w:rsidRPr="004E63A8">
        <w:rPr>
          <w:rFonts w:ascii="Times New Roman" w:hAnsi="Times New Roman" w:cs="Times New Roman"/>
          <w:sz w:val="28"/>
          <w:szCs w:val="28"/>
          <w:vertAlign w:val="subscript"/>
        </w:rPr>
        <w:t>4</w:t>
      </w:r>
      <w:proofErr w:type="gramStart"/>
      <w:r w:rsidRPr="00143DF0">
        <w:rPr>
          <w:rFonts w:ascii="Times New Roman" w:hAnsi="Times New Roman" w:cs="Times New Roman"/>
          <w:sz w:val="28"/>
          <w:szCs w:val="28"/>
        </w:rPr>
        <w:t xml:space="preserve"> :</w:t>
      </w:r>
      <w:proofErr w:type="gramEnd"/>
      <w:r w:rsidRPr="00143DF0">
        <w:rPr>
          <w:rFonts w:ascii="Times New Roman" w:hAnsi="Times New Roman" w:cs="Times New Roman"/>
          <w:sz w:val="28"/>
          <w:szCs w:val="28"/>
        </w:rPr>
        <w:t xml:space="preserve"> (1)</w:t>
      </w:r>
    </w:p>
    <w:p w:rsidR="00143DF0" w:rsidRDefault="00143DF0" w:rsidP="00143DF0">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3905250" cy="1104900"/>
            <wp:effectExtent l="19050" t="0" r="0"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srcRect/>
                    <a:stretch>
                      <a:fillRect/>
                    </a:stretch>
                  </pic:blipFill>
                  <pic:spPr bwMode="auto">
                    <a:xfrm>
                      <a:off x="0" y="0"/>
                      <a:ext cx="3905250" cy="1104900"/>
                    </a:xfrm>
                    <a:prstGeom prst="rect">
                      <a:avLst/>
                    </a:prstGeom>
                    <a:noFill/>
                    <a:ln w="9525">
                      <a:noFill/>
                      <a:miter lim="800000"/>
                      <a:headEnd/>
                      <a:tailEnd/>
                    </a:ln>
                  </pic:spPr>
                </pic:pic>
              </a:graphicData>
            </a:graphic>
          </wp:inline>
        </w:drawing>
      </w:r>
    </w:p>
    <w:p w:rsidR="00143DF0" w:rsidRPr="005365CE" w:rsidRDefault="00143DF0" w:rsidP="005365CE">
      <w:pPr>
        <w:ind w:firstLine="284"/>
        <w:jc w:val="both"/>
        <w:rPr>
          <w:rFonts w:ascii="Times New Roman" w:hAnsi="Times New Roman" w:cs="Times New Roman"/>
          <w:sz w:val="28"/>
          <w:szCs w:val="28"/>
        </w:rPr>
      </w:pPr>
      <w:r w:rsidRPr="00143DF0">
        <w:rPr>
          <w:rFonts w:ascii="Times New Roman" w:hAnsi="Times New Roman" w:cs="Times New Roman"/>
          <w:sz w:val="28"/>
          <w:szCs w:val="28"/>
        </w:rPr>
        <w:t xml:space="preserve">Линейное преобразование, с помощью которого по синдрому </w:t>
      </w:r>
      <w:r w:rsidRPr="00143DF0">
        <w:rPr>
          <w:rFonts w:ascii="Times New Roman" w:hAnsi="Times New Roman" w:cs="Times New Roman"/>
          <w:i/>
          <w:iCs/>
          <w:sz w:val="28"/>
          <w:szCs w:val="28"/>
          <w:lang w:val="en-US"/>
        </w:rPr>
        <w:t>S</w:t>
      </w:r>
      <w:r w:rsidRPr="00143DF0">
        <w:rPr>
          <w:rFonts w:ascii="Times New Roman" w:hAnsi="Times New Roman" w:cs="Times New Roman"/>
          <w:sz w:val="28"/>
          <w:szCs w:val="28"/>
        </w:rPr>
        <w:t xml:space="preserve"> находятся величина </w:t>
      </w:r>
      <w:r w:rsidRPr="00143DF0">
        <w:rPr>
          <w:rFonts w:ascii="Times New Roman" w:hAnsi="Times New Roman" w:cs="Times New Roman"/>
          <w:iCs/>
          <w:sz w:val="28"/>
          <w:szCs w:val="28"/>
        </w:rPr>
        <w:t>К</w:t>
      </w:r>
      <w:r w:rsidRPr="00143DF0">
        <w:rPr>
          <w:rFonts w:ascii="Times New Roman" w:hAnsi="Times New Roman" w:cs="Times New Roman"/>
          <w:iCs/>
          <w:sz w:val="28"/>
          <w:szCs w:val="28"/>
          <w:vertAlign w:val="subscript"/>
        </w:rPr>
        <w:t xml:space="preserve">1 </w:t>
      </w:r>
      <w:r w:rsidRPr="00143DF0">
        <w:rPr>
          <w:rFonts w:ascii="Times New Roman" w:hAnsi="Times New Roman" w:cs="Times New Roman"/>
          <w:iCs/>
          <w:sz w:val="28"/>
          <w:szCs w:val="28"/>
        </w:rPr>
        <w:t>,</w:t>
      </w:r>
      <w:r w:rsidRPr="00143DF0">
        <w:rPr>
          <w:rFonts w:ascii="Times New Roman" w:hAnsi="Times New Roman" w:cs="Times New Roman"/>
          <w:sz w:val="28"/>
          <w:szCs w:val="28"/>
        </w:rPr>
        <w:t xml:space="preserve"> называется правилом ортогонализации, а получаемое с его помощью величины </w:t>
      </w:r>
      <w:r>
        <w:rPr>
          <w:rFonts w:ascii="Times New Roman" w:hAnsi="Times New Roman" w:cs="Times New Roman"/>
          <w:iCs/>
          <w:sz w:val="28"/>
          <w:szCs w:val="28"/>
        </w:rPr>
        <w:t>К</w:t>
      </w:r>
      <w:r w:rsidRPr="00143DF0">
        <w:rPr>
          <w:rFonts w:ascii="Times New Roman" w:hAnsi="Times New Roman" w:cs="Times New Roman"/>
          <w:iCs/>
          <w:sz w:val="28"/>
          <w:szCs w:val="28"/>
          <w:vertAlign w:val="subscript"/>
        </w:rPr>
        <w:t>1</w:t>
      </w:r>
      <w:r w:rsidRPr="00143DF0">
        <w:rPr>
          <w:rFonts w:ascii="Times New Roman" w:hAnsi="Times New Roman" w:cs="Times New Roman"/>
          <w:sz w:val="28"/>
          <w:szCs w:val="28"/>
        </w:rPr>
        <w:t xml:space="preserve"> называются составными проверкам и. Составные проверки обладают следующим свойством: шумовой символ е</w:t>
      </w:r>
      <w:r w:rsidR="005365CE" w:rsidRPr="005365CE">
        <w:rPr>
          <w:rFonts w:ascii="Times New Roman" w:hAnsi="Times New Roman" w:cs="Times New Roman"/>
          <w:sz w:val="28"/>
          <w:szCs w:val="28"/>
          <w:vertAlign w:val="subscript"/>
        </w:rPr>
        <w:t>0</w:t>
      </w:r>
      <w:r w:rsidR="005365CE" w:rsidRPr="005365CE">
        <w:rPr>
          <w:rFonts w:ascii="Times New Roman" w:hAnsi="Times New Roman" w:cs="Times New Roman"/>
          <w:sz w:val="28"/>
          <w:szCs w:val="28"/>
          <w:vertAlign w:val="superscript"/>
        </w:rPr>
        <w:t>(1)</w:t>
      </w:r>
      <w:r w:rsidRPr="00143DF0">
        <w:rPr>
          <w:rFonts w:ascii="Times New Roman" w:hAnsi="Times New Roman" w:cs="Times New Roman"/>
          <w:sz w:val="28"/>
          <w:szCs w:val="28"/>
        </w:rPr>
        <w:t xml:space="preserve"> , воздействующий на информационный символ в момент 0, входит</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во все составные проверки </w:t>
      </w:r>
      <w:r w:rsidRPr="00143DF0">
        <w:rPr>
          <w:rFonts w:ascii="Times New Roman" w:hAnsi="Times New Roman" w:cs="Times New Roman"/>
          <w:i/>
          <w:iCs/>
          <w:sz w:val="28"/>
          <w:szCs w:val="28"/>
          <w:lang w:val="en-US"/>
        </w:rPr>
        <w:t>K</w:t>
      </w:r>
      <w:r w:rsidR="005365CE" w:rsidRPr="005365CE">
        <w:rPr>
          <w:rFonts w:ascii="Times New Roman" w:hAnsi="Times New Roman" w:cs="Times New Roman"/>
          <w:iCs/>
          <w:sz w:val="28"/>
          <w:szCs w:val="28"/>
          <w:vertAlign w:val="subscript"/>
        </w:rPr>
        <w:t xml:space="preserve">1 </w:t>
      </w:r>
      <w:r w:rsidR="005365CE" w:rsidRPr="005365CE">
        <w:rPr>
          <w:rFonts w:ascii="Times New Roman" w:hAnsi="Times New Roman" w:cs="Times New Roman"/>
          <w:iCs/>
          <w:sz w:val="28"/>
          <w:szCs w:val="28"/>
        </w:rPr>
        <w:t>,</w:t>
      </w:r>
      <w:proofErr w:type="gramStart"/>
      <w:r w:rsidRPr="005365CE">
        <w:rPr>
          <w:rFonts w:ascii="Times New Roman" w:hAnsi="Times New Roman" w:cs="Times New Roman"/>
          <w:iCs/>
          <w:sz w:val="28"/>
          <w:szCs w:val="28"/>
        </w:rPr>
        <w:t xml:space="preserve">( </w:t>
      </w:r>
      <w:proofErr w:type="spellStart"/>
      <w:proofErr w:type="gramEnd"/>
      <w:r w:rsidRPr="005365CE">
        <w:rPr>
          <w:rFonts w:ascii="Times New Roman" w:hAnsi="Times New Roman" w:cs="Times New Roman"/>
          <w:iCs/>
          <w:sz w:val="28"/>
          <w:szCs w:val="28"/>
          <w:lang w:val="en-US"/>
        </w:rPr>
        <w:t>i</w:t>
      </w:r>
      <w:proofErr w:type="spellEnd"/>
      <w:r w:rsidRPr="00143DF0">
        <w:rPr>
          <w:rFonts w:ascii="Times New Roman" w:hAnsi="Times New Roman" w:cs="Times New Roman"/>
          <w:sz w:val="28"/>
          <w:szCs w:val="28"/>
        </w:rPr>
        <w:t xml:space="preserve"> = 1,2,3,4 ) и в то же время любой другой шумовой символ входит не более чем в одну из этих проверок. Такая совокупность составных проверок </w:t>
      </w:r>
      <w:r w:rsidR="005365CE" w:rsidRPr="005365CE">
        <w:rPr>
          <w:rFonts w:ascii="Times New Roman" w:hAnsi="Times New Roman" w:cs="Times New Roman"/>
          <w:iCs/>
          <w:sz w:val="28"/>
          <w:szCs w:val="28"/>
        </w:rPr>
        <w:t>{</w:t>
      </w:r>
      <w:r w:rsidR="005365CE" w:rsidRPr="005365CE">
        <w:rPr>
          <w:rFonts w:ascii="Times New Roman" w:hAnsi="Times New Roman" w:cs="Times New Roman"/>
          <w:iCs/>
          <w:sz w:val="28"/>
          <w:szCs w:val="28"/>
          <w:lang w:val="en-US"/>
        </w:rPr>
        <w:t>K</w:t>
      </w:r>
      <w:r w:rsidR="005365CE" w:rsidRPr="005365CE">
        <w:rPr>
          <w:rFonts w:ascii="Times New Roman" w:hAnsi="Times New Roman" w:cs="Times New Roman"/>
          <w:iCs/>
          <w:sz w:val="28"/>
          <w:szCs w:val="28"/>
          <w:vertAlign w:val="subscript"/>
        </w:rPr>
        <w:t>1</w:t>
      </w:r>
      <w:r w:rsidRPr="005365CE">
        <w:rPr>
          <w:rFonts w:ascii="Times New Roman" w:hAnsi="Times New Roman" w:cs="Times New Roman"/>
          <w:iCs/>
          <w:sz w:val="28"/>
          <w:szCs w:val="28"/>
        </w:rPr>
        <w:t>}</w:t>
      </w:r>
      <w:r w:rsidRPr="00143DF0">
        <w:rPr>
          <w:rFonts w:ascii="Times New Roman" w:hAnsi="Times New Roman" w:cs="Times New Roman"/>
          <w:sz w:val="28"/>
          <w:szCs w:val="28"/>
        </w:rPr>
        <w:t xml:space="preserve"> называется ортогональной относительно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5365CE">
        <w:rPr>
          <w:rFonts w:ascii="Times New Roman" w:hAnsi="Times New Roman" w:cs="Times New Roman"/>
          <w:iCs/>
          <w:sz w:val="28"/>
          <w:szCs w:val="28"/>
        </w:rPr>
        <w:t>.</w:t>
      </w:r>
    </w:p>
    <w:p w:rsidR="00143DF0" w:rsidRPr="00143DF0" w:rsidRDefault="00143DF0" w:rsidP="005365CE">
      <w:pPr>
        <w:ind w:firstLine="284"/>
        <w:jc w:val="both"/>
        <w:rPr>
          <w:rFonts w:ascii="Times New Roman" w:hAnsi="Times New Roman" w:cs="Times New Roman"/>
          <w:sz w:val="28"/>
          <w:szCs w:val="28"/>
        </w:rPr>
      </w:pPr>
      <w:r w:rsidRPr="00143DF0">
        <w:rPr>
          <w:rFonts w:ascii="Times New Roman" w:hAnsi="Times New Roman" w:cs="Times New Roman"/>
          <w:sz w:val="28"/>
          <w:szCs w:val="28"/>
        </w:rPr>
        <w:t xml:space="preserve">Если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Pr="00143DF0">
        <w:rPr>
          <w:rFonts w:ascii="Times New Roman" w:hAnsi="Times New Roman" w:cs="Times New Roman"/>
          <w:sz w:val="28"/>
          <w:szCs w:val="28"/>
        </w:rPr>
        <w:t xml:space="preserve"> = </w:t>
      </w:r>
      <w:r w:rsidRPr="00143DF0">
        <w:rPr>
          <w:rFonts w:ascii="Times New Roman" w:hAnsi="Times New Roman" w:cs="Times New Roman"/>
          <w:i/>
          <w:iCs/>
          <w:sz w:val="28"/>
          <w:szCs w:val="28"/>
        </w:rPr>
        <w:t>1</w:t>
      </w:r>
      <w:r w:rsidRPr="00143DF0">
        <w:rPr>
          <w:rFonts w:ascii="Times New Roman" w:hAnsi="Times New Roman" w:cs="Times New Roman"/>
          <w:sz w:val="28"/>
          <w:szCs w:val="28"/>
        </w:rPr>
        <w:t xml:space="preserve"> и остальные шумовые символы равны нулю, то составные проверки, задаваемые формулами (1), равны 1, а именно</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 </w:t>
      </w:r>
      <w:r w:rsidR="005365CE">
        <w:rPr>
          <w:rFonts w:ascii="Times New Roman" w:hAnsi="Times New Roman" w:cs="Times New Roman"/>
          <w:iCs/>
          <w:sz w:val="28"/>
          <w:szCs w:val="28"/>
          <w:lang w:val="en-US"/>
        </w:rPr>
        <w:t>K</w:t>
      </w:r>
      <w:r w:rsidR="005365CE" w:rsidRPr="005365CE">
        <w:rPr>
          <w:rFonts w:ascii="Times New Roman" w:hAnsi="Times New Roman" w:cs="Times New Roman"/>
          <w:iCs/>
          <w:sz w:val="28"/>
          <w:szCs w:val="28"/>
          <w:vertAlign w:val="subscript"/>
        </w:rPr>
        <w:t>1</w:t>
      </w:r>
      <w:r w:rsidRPr="005365CE">
        <w:rPr>
          <w:rFonts w:ascii="Times New Roman" w:hAnsi="Times New Roman" w:cs="Times New Roman"/>
          <w:iCs/>
          <w:sz w:val="28"/>
          <w:szCs w:val="28"/>
        </w:rPr>
        <w:t xml:space="preserve"> = К</w:t>
      </w:r>
      <w:proofErr w:type="gramStart"/>
      <w:r w:rsidR="005365CE" w:rsidRPr="005365CE">
        <w:rPr>
          <w:rFonts w:ascii="Times New Roman" w:hAnsi="Times New Roman" w:cs="Times New Roman"/>
          <w:iCs/>
          <w:sz w:val="28"/>
          <w:szCs w:val="28"/>
          <w:vertAlign w:val="subscript"/>
        </w:rPr>
        <w:t>2</w:t>
      </w:r>
      <w:proofErr w:type="gramEnd"/>
      <w:r w:rsidRPr="005365CE">
        <w:rPr>
          <w:rFonts w:ascii="Times New Roman" w:hAnsi="Times New Roman" w:cs="Times New Roman"/>
          <w:sz w:val="28"/>
          <w:szCs w:val="28"/>
        </w:rPr>
        <w:t xml:space="preserve"> = </w:t>
      </w:r>
      <w:r w:rsidRPr="005365CE">
        <w:rPr>
          <w:rFonts w:ascii="Times New Roman" w:hAnsi="Times New Roman" w:cs="Times New Roman"/>
          <w:iCs/>
          <w:sz w:val="28"/>
          <w:szCs w:val="28"/>
        </w:rPr>
        <w:t>К</w:t>
      </w:r>
      <w:r w:rsidR="005365CE" w:rsidRPr="005365CE">
        <w:rPr>
          <w:rFonts w:ascii="Times New Roman" w:hAnsi="Times New Roman" w:cs="Times New Roman"/>
          <w:iCs/>
          <w:sz w:val="28"/>
          <w:szCs w:val="28"/>
          <w:vertAlign w:val="subscript"/>
        </w:rPr>
        <w:t>3</w:t>
      </w:r>
      <w:r w:rsidRPr="005365CE">
        <w:rPr>
          <w:rFonts w:ascii="Times New Roman" w:hAnsi="Times New Roman" w:cs="Times New Roman"/>
          <w:iCs/>
          <w:sz w:val="28"/>
          <w:szCs w:val="28"/>
        </w:rPr>
        <w:t xml:space="preserve"> = </w:t>
      </w:r>
      <w:r w:rsidR="005365CE">
        <w:rPr>
          <w:rFonts w:ascii="Times New Roman" w:hAnsi="Times New Roman" w:cs="Times New Roman"/>
          <w:iCs/>
          <w:sz w:val="28"/>
          <w:szCs w:val="28"/>
        </w:rPr>
        <w:t>К</w:t>
      </w:r>
      <w:r w:rsidR="005365CE" w:rsidRPr="005365CE">
        <w:rPr>
          <w:rFonts w:ascii="Times New Roman" w:hAnsi="Times New Roman" w:cs="Times New Roman"/>
          <w:iCs/>
          <w:sz w:val="28"/>
          <w:szCs w:val="28"/>
          <w:vertAlign w:val="subscript"/>
        </w:rPr>
        <w:t>4</w:t>
      </w:r>
      <w:r w:rsidRPr="005365CE">
        <w:rPr>
          <w:rFonts w:ascii="Times New Roman" w:hAnsi="Times New Roman" w:cs="Times New Roman"/>
          <w:iCs/>
          <w:sz w:val="28"/>
          <w:szCs w:val="28"/>
        </w:rPr>
        <w:t xml:space="preserve"> =</w:t>
      </w:r>
      <w:r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1. В случае когда один из шумовых символов, отличных от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 xml:space="preserve"> , равен 1, то среди проверок </w:t>
      </w:r>
      <w:proofErr w:type="gramStart"/>
      <w:r w:rsidR="005365CE">
        <w:rPr>
          <w:rFonts w:ascii="Times New Roman" w:hAnsi="Times New Roman" w:cs="Times New Roman"/>
          <w:iCs/>
          <w:sz w:val="28"/>
          <w:szCs w:val="28"/>
          <w:lang w:val="en-US"/>
        </w:rPr>
        <w:t>K</w:t>
      </w:r>
      <w:r w:rsidR="005365CE" w:rsidRPr="005365CE">
        <w:rPr>
          <w:rFonts w:ascii="Times New Roman" w:hAnsi="Times New Roman" w:cs="Times New Roman"/>
          <w:iCs/>
          <w:sz w:val="28"/>
          <w:szCs w:val="28"/>
          <w:vertAlign w:val="subscript"/>
        </w:rPr>
        <w:t>1</w:t>
      </w:r>
      <w:proofErr w:type="gramEnd"/>
      <w:r w:rsidRPr="00143DF0">
        <w:rPr>
          <w:rFonts w:ascii="Times New Roman" w:hAnsi="Times New Roman" w:cs="Times New Roman"/>
          <w:sz w:val="28"/>
          <w:szCs w:val="28"/>
        </w:rPr>
        <w:t xml:space="preserve"> по крайней мере три будут равны 1. Если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 xml:space="preserve">= 0 и среди остальных шумовых символов имеется не более чем две единицы, то среди проверок равными единице будут самое большое две проверки. Если эти составные проверки подать на вход порогового элемента с порогом 2,5 то символ на выходе последнего будет равен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всегда, когда число случайных ошибок в пределах кодового ограничения не больше двух. Складывая символ с выхода порогового элемента с принятым двоичным символом (</w:t>
      </w:r>
      <w:r w:rsidR="005365CE">
        <w:rPr>
          <w:rFonts w:ascii="Times New Roman" w:hAnsi="Times New Roman" w:cs="Times New Roman"/>
          <w:iCs/>
          <w:sz w:val="28"/>
          <w:szCs w:val="28"/>
          <w:lang w:val="en-US"/>
        </w:rPr>
        <w:t>a</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005365CE" w:rsidRPr="005365CE">
        <w:rPr>
          <w:rFonts w:ascii="Times New Roman" w:hAnsi="Times New Roman" w:cs="Times New Roman"/>
          <w:sz w:val="28"/>
          <w:szCs w:val="28"/>
        </w:rPr>
        <w:t>+</w:t>
      </w:r>
      <w:r w:rsidR="005365CE" w:rsidRPr="005365CE">
        <w:rPr>
          <w:rFonts w:ascii="Times New Roman" w:hAnsi="Times New Roman" w:cs="Times New Roman"/>
          <w:iCs/>
          <w:sz w:val="28"/>
          <w:szCs w:val="28"/>
        </w:rPr>
        <w:t xml:space="preserve">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Pr="00143DF0">
        <w:rPr>
          <w:rFonts w:ascii="Times New Roman" w:hAnsi="Times New Roman" w:cs="Times New Roman"/>
          <w:sz w:val="28"/>
          <w:szCs w:val="28"/>
        </w:rPr>
        <w:t>),</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который хранится в ячейке регистра в верхней части декодера, шумовой символ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 xml:space="preserve">всегда можно исправить. При этом выходной сигнал с порогового элемента по цепи обратной связи подаётся на схему вычисления синдрома и корректирует последний, устраняя влияние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 xml:space="preserve">. Аналогичным образом устраняют влияние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1</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005365CE" w:rsidRPr="005365CE">
        <w:rPr>
          <w:rFonts w:ascii="Times New Roman" w:hAnsi="Times New Roman" w:cs="Times New Roman"/>
          <w:sz w:val="28"/>
          <w:szCs w:val="28"/>
        </w:rPr>
        <w:t>,</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е</w:t>
      </w:r>
      <w:proofErr w:type="gramStart"/>
      <w:r w:rsidRPr="00143DF0">
        <w:rPr>
          <w:rFonts w:ascii="Times New Roman" w:hAnsi="Times New Roman" w:cs="Times New Roman"/>
          <w:sz w:val="28"/>
          <w:szCs w:val="28"/>
          <w:vertAlign w:val="subscript"/>
        </w:rPr>
        <w:t>2</w:t>
      </w:r>
      <w:proofErr w:type="gramEnd"/>
      <w:r w:rsidRPr="00143DF0">
        <w:rPr>
          <w:rFonts w:ascii="Times New Roman" w:hAnsi="Times New Roman" w:cs="Times New Roman"/>
          <w:sz w:val="28"/>
          <w:szCs w:val="28"/>
          <w:vertAlign w:val="superscript"/>
        </w:rPr>
        <w:t>(1)</w:t>
      </w:r>
      <w:r w:rsidRPr="00143DF0">
        <w:rPr>
          <w:rFonts w:ascii="Times New Roman" w:hAnsi="Times New Roman" w:cs="Times New Roman"/>
          <w:sz w:val="28"/>
          <w:szCs w:val="28"/>
        </w:rPr>
        <w:t xml:space="preserve"> и т. д. Такая процедура называется декодированием с обратной связью.</w:t>
      </w:r>
    </w:p>
    <w:p w:rsidR="00143DF0" w:rsidRPr="00143DF0" w:rsidRDefault="00143DF0" w:rsidP="00143DF0">
      <w:pPr>
        <w:ind w:firstLine="284"/>
        <w:jc w:val="both"/>
        <w:rPr>
          <w:rFonts w:ascii="Times New Roman" w:hAnsi="Times New Roman" w:cs="Times New Roman"/>
          <w:sz w:val="28"/>
          <w:szCs w:val="28"/>
        </w:rPr>
      </w:pPr>
      <w:r w:rsidRPr="00143DF0">
        <w:rPr>
          <w:rFonts w:ascii="Times New Roman" w:hAnsi="Times New Roman" w:cs="Times New Roman"/>
          <w:sz w:val="28"/>
          <w:szCs w:val="28"/>
        </w:rPr>
        <w:t xml:space="preserve">Рассмотренная схема декодирования имеет два существенных </w:t>
      </w:r>
      <w:proofErr w:type="spellStart"/>
      <w:r w:rsidRPr="00143DF0">
        <w:rPr>
          <w:rFonts w:ascii="Times New Roman" w:hAnsi="Times New Roman" w:cs="Times New Roman"/>
          <w:sz w:val="28"/>
          <w:szCs w:val="28"/>
        </w:rPr>
        <w:t>недо</w:t>
      </w:r>
      <w:proofErr w:type="gramStart"/>
      <w:r w:rsidRPr="00143DF0">
        <w:rPr>
          <w:rFonts w:ascii="Times New Roman" w:hAnsi="Times New Roman" w:cs="Times New Roman"/>
          <w:sz w:val="28"/>
          <w:szCs w:val="28"/>
        </w:rPr>
        <w:t>с</w:t>
      </w:r>
      <w:proofErr w:type="spellEnd"/>
      <w:r w:rsidRPr="00143DF0">
        <w:rPr>
          <w:rFonts w:ascii="Times New Roman" w:hAnsi="Times New Roman" w:cs="Times New Roman"/>
          <w:sz w:val="28"/>
          <w:szCs w:val="28"/>
        </w:rPr>
        <w:t>-</w:t>
      </w:r>
      <w:proofErr w:type="gramEnd"/>
      <w:r w:rsidRPr="00143DF0">
        <w:rPr>
          <w:rFonts w:ascii="Times New Roman" w:hAnsi="Times New Roman" w:cs="Times New Roman"/>
          <w:sz w:val="28"/>
          <w:szCs w:val="28"/>
        </w:rPr>
        <w:t>. татка:</w:t>
      </w:r>
    </w:p>
    <w:p w:rsidR="00143DF0" w:rsidRPr="005365CE" w:rsidRDefault="00143DF0" w:rsidP="005365CE">
      <w:pPr>
        <w:pStyle w:val="a3"/>
        <w:numPr>
          <w:ilvl w:val="0"/>
          <w:numId w:val="15"/>
        </w:numPr>
        <w:ind w:left="0" w:firstLine="284"/>
        <w:jc w:val="both"/>
        <w:rPr>
          <w:rFonts w:ascii="Times New Roman" w:hAnsi="Times New Roman" w:cs="Times New Roman"/>
          <w:sz w:val="28"/>
          <w:szCs w:val="28"/>
        </w:rPr>
      </w:pPr>
      <w:r w:rsidRPr="005365CE">
        <w:rPr>
          <w:rFonts w:ascii="Times New Roman" w:hAnsi="Times New Roman" w:cs="Times New Roman"/>
          <w:sz w:val="28"/>
          <w:szCs w:val="28"/>
        </w:rPr>
        <w:t>в общем случае реализация поро</w:t>
      </w:r>
      <w:r w:rsidR="005365CE">
        <w:rPr>
          <w:rFonts w:ascii="Times New Roman" w:hAnsi="Times New Roman" w:cs="Times New Roman"/>
          <w:sz w:val="28"/>
          <w:szCs w:val="28"/>
        </w:rPr>
        <w:t>гового элемента требует больших</w:t>
      </w:r>
      <w:r w:rsidR="005365CE" w:rsidRPr="005365CE">
        <w:rPr>
          <w:rFonts w:ascii="Times New Roman" w:hAnsi="Times New Roman" w:cs="Times New Roman"/>
          <w:sz w:val="28"/>
          <w:szCs w:val="28"/>
        </w:rPr>
        <w:t xml:space="preserve"> </w:t>
      </w:r>
      <w:r w:rsidRPr="005365CE">
        <w:rPr>
          <w:rFonts w:ascii="Times New Roman" w:hAnsi="Times New Roman" w:cs="Times New Roman"/>
          <w:sz w:val="28"/>
          <w:szCs w:val="28"/>
        </w:rPr>
        <w:t>затрат оборудования;</w:t>
      </w:r>
    </w:p>
    <w:p w:rsidR="00143DF0" w:rsidRPr="005365CE" w:rsidRDefault="00143DF0" w:rsidP="005365CE">
      <w:pPr>
        <w:pStyle w:val="a3"/>
        <w:numPr>
          <w:ilvl w:val="0"/>
          <w:numId w:val="15"/>
        </w:numPr>
        <w:ind w:left="0" w:firstLine="284"/>
        <w:jc w:val="both"/>
        <w:rPr>
          <w:rFonts w:ascii="Times New Roman" w:hAnsi="Times New Roman" w:cs="Times New Roman"/>
          <w:sz w:val="28"/>
          <w:szCs w:val="28"/>
        </w:rPr>
      </w:pPr>
      <w:r w:rsidRPr="005365CE">
        <w:rPr>
          <w:rFonts w:ascii="Times New Roman" w:hAnsi="Times New Roman" w:cs="Times New Roman"/>
          <w:sz w:val="28"/>
          <w:szCs w:val="28"/>
        </w:rPr>
        <w:lastRenderedPageBreak/>
        <w:t>если при декодировании произошла ошибка (значение е</w:t>
      </w:r>
      <w:proofErr w:type="gramStart"/>
      <w:r w:rsidR="005365CE" w:rsidRPr="005365CE">
        <w:rPr>
          <w:rFonts w:ascii="Times New Roman" w:hAnsi="Times New Roman" w:cs="Times New Roman"/>
          <w:sz w:val="28"/>
          <w:szCs w:val="28"/>
          <w:vertAlign w:val="subscript"/>
        </w:rPr>
        <w:t>1</w:t>
      </w:r>
      <w:proofErr w:type="gramEnd"/>
      <w:r w:rsidRPr="005365CE">
        <w:rPr>
          <w:rFonts w:ascii="Times New Roman" w:hAnsi="Times New Roman" w:cs="Times New Roman"/>
          <w:sz w:val="28"/>
          <w:szCs w:val="28"/>
          <w:vertAlign w:val="superscript"/>
        </w:rPr>
        <w:t>(1)</w:t>
      </w:r>
      <w:r w:rsidRPr="005365CE">
        <w:rPr>
          <w:rFonts w:ascii="Times New Roman" w:hAnsi="Times New Roman" w:cs="Times New Roman"/>
          <w:sz w:val="28"/>
          <w:szCs w:val="28"/>
        </w:rPr>
        <w:t xml:space="preserve"> определено неверно), то из-за наличия обратной связи в нижнем регистре возникает так называемый "эффект размножения ошибок", заключающийся в том, что однократная ошибка декодирования приводит к искажению синдрома и дальнейшим ошибкам декодирования.</w:t>
      </w:r>
    </w:p>
    <w:p w:rsidR="00143DF0" w:rsidRPr="00143DF0" w:rsidRDefault="00143DF0" w:rsidP="005365CE">
      <w:pPr>
        <w:ind w:firstLine="284"/>
        <w:jc w:val="both"/>
        <w:rPr>
          <w:rFonts w:ascii="Times New Roman" w:hAnsi="Times New Roman" w:cs="Times New Roman"/>
          <w:sz w:val="28"/>
          <w:szCs w:val="28"/>
        </w:rPr>
      </w:pPr>
      <w:r w:rsidRPr="00143DF0">
        <w:rPr>
          <w:rFonts w:ascii="Times New Roman" w:hAnsi="Times New Roman" w:cs="Times New Roman"/>
          <w:sz w:val="28"/>
          <w:szCs w:val="28"/>
        </w:rPr>
        <w:t xml:space="preserve">Для устранения первого недостатка были построены </w:t>
      </w:r>
      <w:proofErr w:type="spellStart"/>
      <w:r w:rsidRPr="00143DF0">
        <w:rPr>
          <w:rFonts w:ascii="Times New Roman" w:hAnsi="Times New Roman" w:cs="Times New Roman"/>
          <w:sz w:val="28"/>
          <w:szCs w:val="28"/>
        </w:rPr>
        <w:t>сверточные</w:t>
      </w:r>
      <w:proofErr w:type="spellEnd"/>
      <w:r w:rsidRPr="00143DF0">
        <w:rPr>
          <w:rFonts w:ascii="Times New Roman" w:hAnsi="Times New Roman" w:cs="Times New Roman"/>
          <w:sz w:val="28"/>
          <w:szCs w:val="28"/>
        </w:rPr>
        <w:t xml:space="preserve"> коды, допускающие</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мажоритарное декодирование. Порождающий полином </w:t>
      </w:r>
      <w:r w:rsidRPr="005365CE">
        <w:rPr>
          <w:rFonts w:ascii="Times New Roman" w:hAnsi="Times New Roman" w:cs="Times New Roman"/>
          <w:iCs/>
          <w:sz w:val="28"/>
          <w:szCs w:val="28"/>
          <w:lang w:val="en-US"/>
        </w:rPr>
        <w:t>G</w:t>
      </w:r>
      <w:r w:rsidRPr="005365CE">
        <w:rPr>
          <w:rFonts w:ascii="Times New Roman" w:hAnsi="Times New Roman" w:cs="Times New Roman"/>
          <w:iCs/>
          <w:sz w:val="28"/>
          <w:szCs w:val="28"/>
        </w:rPr>
        <w:t>(</w:t>
      </w:r>
      <w:r w:rsidRPr="005365CE">
        <w:rPr>
          <w:rFonts w:ascii="Times New Roman" w:hAnsi="Times New Roman" w:cs="Times New Roman"/>
          <w:iCs/>
          <w:sz w:val="28"/>
          <w:szCs w:val="28"/>
          <w:lang w:val="en-US"/>
        </w:rPr>
        <w:t>x</w:t>
      </w:r>
      <w:r w:rsidRPr="005365CE">
        <w:rPr>
          <w:rFonts w:ascii="Times New Roman" w:hAnsi="Times New Roman" w:cs="Times New Roman"/>
          <w:iCs/>
          <w:sz w:val="28"/>
          <w:szCs w:val="28"/>
        </w:rPr>
        <w:t>)</w:t>
      </w:r>
      <w:r w:rsidRPr="00143DF0">
        <w:rPr>
          <w:rFonts w:ascii="Times New Roman" w:hAnsi="Times New Roman" w:cs="Times New Roman"/>
          <w:sz w:val="28"/>
          <w:szCs w:val="28"/>
        </w:rPr>
        <w:t xml:space="preserve"> этих кодов выбирается таким,</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чтобы получить систему разделённых относительно символа </w:t>
      </w:r>
      <w:r w:rsidR="005365CE">
        <w:rPr>
          <w:rFonts w:ascii="Times New Roman" w:hAnsi="Times New Roman" w:cs="Times New Roman"/>
          <w:iCs/>
          <w:sz w:val="28"/>
          <w:szCs w:val="28"/>
          <w:lang w:val="en-US"/>
        </w:rPr>
        <w:t>e</w:t>
      </w:r>
      <w:r w:rsidR="005365CE" w:rsidRPr="005365CE">
        <w:rPr>
          <w:rFonts w:ascii="Times New Roman" w:hAnsi="Times New Roman" w:cs="Times New Roman"/>
          <w:iCs/>
          <w:sz w:val="28"/>
          <w:szCs w:val="28"/>
          <w:vertAlign w:val="subscript"/>
        </w:rPr>
        <w:t>0</w:t>
      </w:r>
      <w:r w:rsidR="005365CE" w:rsidRPr="005365CE">
        <w:rPr>
          <w:rFonts w:ascii="Times New Roman" w:hAnsi="Times New Roman" w:cs="Times New Roman"/>
          <w:iCs/>
          <w:sz w:val="28"/>
          <w:szCs w:val="28"/>
          <w:vertAlign w:val="superscript"/>
        </w:rPr>
        <w:t>(1)</w:t>
      </w:r>
      <w:r w:rsidR="005365CE" w:rsidRPr="00143DF0">
        <w:rPr>
          <w:rFonts w:ascii="Times New Roman" w:hAnsi="Times New Roman" w:cs="Times New Roman"/>
          <w:sz w:val="28"/>
          <w:szCs w:val="28"/>
        </w:rPr>
        <w:t xml:space="preserve">  </w:t>
      </w:r>
      <w:r w:rsidRPr="00143DF0">
        <w:rPr>
          <w:rFonts w:ascii="Times New Roman" w:hAnsi="Times New Roman" w:cs="Times New Roman"/>
          <w:sz w:val="28"/>
          <w:szCs w:val="28"/>
        </w:rPr>
        <w:t>проверочных</w:t>
      </w:r>
      <w:r w:rsidR="005365CE" w:rsidRPr="005365CE">
        <w:rPr>
          <w:rFonts w:ascii="Times New Roman" w:hAnsi="Times New Roman" w:cs="Times New Roman"/>
          <w:sz w:val="28"/>
          <w:szCs w:val="28"/>
        </w:rPr>
        <w:t xml:space="preserve"> </w:t>
      </w:r>
      <w:r w:rsidRPr="00143DF0">
        <w:rPr>
          <w:rFonts w:ascii="Times New Roman" w:hAnsi="Times New Roman" w:cs="Times New Roman"/>
          <w:sz w:val="28"/>
          <w:szCs w:val="28"/>
        </w:rPr>
        <w:t xml:space="preserve">соотношении как у вышеприведённого примера с </w:t>
      </w:r>
      <w:r w:rsidRPr="005365CE">
        <w:rPr>
          <w:rFonts w:ascii="Times New Roman" w:hAnsi="Times New Roman" w:cs="Times New Roman"/>
          <w:iCs/>
          <w:sz w:val="28"/>
          <w:szCs w:val="28"/>
          <w:lang w:val="en-US"/>
        </w:rPr>
        <w:t>G</w:t>
      </w:r>
      <w:r w:rsidRPr="005365CE">
        <w:rPr>
          <w:rFonts w:ascii="Times New Roman" w:hAnsi="Times New Roman" w:cs="Times New Roman"/>
          <w:iCs/>
          <w:sz w:val="28"/>
          <w:szCs w:val="28"/>
        </w:rPr>
        <w:t>(</w:t>
      </w:r>
      <w:r w:rsidRPr="005365CE">
        <w:rPr>
          <w:rFonts w:ascii="Times New Roman" w:hAnsi="Times New Roman" w:cs="Times New Roman"/>
          <w:iCs/>
          <w:sz w:val="28"/>
          <w:szCs w:val="28"/>
          <w:lang w:val="en-US"/>
        </w:rPr>
        <w:t>x</w:t>
      </w:r>
      <w:r w:rsidRPr="005365CE">
        <w:rPr>
          <w:rFonts w:ascii="Times New Roman" w:hAnsi="Times New Roman" w:cs="Times New Roman"/>
          <w:iCs/>
          <w:sz w:val="28"/>
          <w:szCs w:val="28"/>
        </w:rPr>
        <w:t>)</w:t>
      </w:r>
      <w:r w:rsidRPr="00143DF0">
        <w:rPr>
          <w:rFonts w:ascii="Times New Roman" w:hAnsi="Times New Roman" w:cs="Times New Roman"/>
          <w:i/>
          <w:iCs/>
          <w:sz w:val="28"/>
          <w:szCs w:val="28"/>
        </w:rPr>
        <w:t xml:space="preserve"> </w:t>
      </w:r>
      <w:r w:rsidR="005365CE">
        <w:rPr>
          <w:rFonts w:ascii="Times New Roman" w:hAnsi="Times New Roman" w:cs="Times New Roman"/>
          <w:i/>
          <w:iCs/>
          <w:sz w:val="28"/>
          <w:szCs w:val="28"/>
        </w:rPr>
        <w:t xml:space="preserve">= </w:t>
      </w:r>
      <w:r w:rsidR="005365CE" w:rsidRPr="005365CE">
        <w:rPr>
          <w:rFonts w:ascii="Times New Roman" w:hAnsi="Times New Roman" w:cs="Times New Roman"/>
          <w:iCs/>
          <w:sz w:val="28"/>
          <w:szCs w:val="28"/>
        </w:rPr>
        <w:t>1</w:t>
      </w:r>
      <w:r w:rsidRPr="005365CE">
        <w:rPr>
          <w:rFonts w:ascii="Times New Roman" w:hAnsi="Times New Roman" w:cs="Times New Roman"/>
          <w:iCs/>
          <w:sz w:val="28"/>
          <w:szCs w:val="28"/>
        </w:rPr>
        <w:t xml:space="preserve"> + х</w:t>
      </w:r>
      <w:r w:rsidRPr="005365CE">
        <w:rPr>
          <w:rFonts w:ascii="Times New Roman" w:hAnsi="Times New Roman" w:cs="Times New Roman"/>
          <w:iCs/>
          <w:sz w:val="28"/>
          <w:szCs w:val="28"/>
          <w:vertAlign w:val="superscript"/>
        </w:rPr>
        <w:t>3</w:t>
      </w:r>
      <w:r w:rsidRPr="005365CE">
        <w:rPr>
          <w:rFonts w:ascii="Times New Roman" w:hAnsi="Times New Roman" w:cs="Times New Roman"/>
          <w:iCs/>
          <w:sz w:val="28"/>
          <w:szCs w:val="28"/>
        </w:rPr>
        <w:t xml:space="preserve"> + х</w:t>
      </w:r>
      <w:proofErr w:type="gramStart"/>
      <w:r w:rsidRPr="005365CE">
        <w:rPr>
          <w:rFonts w:ascii="Times New Roman" w:hAnsi="Times New Roman" w:cs="Times New Roman"/>
          <w:iCs/>
          <w:sz w:val="28"/>
          <w:szCs w:val="28"/>
          <w:vertAlign w:val="superscript"/>
        </w:rPr>
        <w:t>4</w:t>
      </w:r>
      <w:proofErr w:type="gramEnd"/>
      <w:r w:rsidRPr="005365CE">
        <w:rPr>
          <w:rFonts w:ascii="Times New Roman" w:hAnsi="Times New Roman" w:cs="Times New Roman"/>
          <w:sz w:val="28"/>
          <w:szCs w:val="28"/>
        </w:rPr>
        <w:t xml:space="preserve"> + х</w:t>
      </w:r>
      <w:r w:rsidRPr="005365CE">
        <w:rPr>
          <w:rFonts w:ascii="Times New Roman" w:hAnsi="Times New Roman" w:cs="Times New Roman"/>
          <w:sz w:val="28"/>
          <w:szCs w:val="28"/>
          <w:vertAlign w:val="superscript"/>
        </w:rPr>
        <w:t>5</w:t>
      </w:r>
      <w:r w:rsidRPr="005365CE">
        <w:rPr>
          <w:rFonts w:ascii="Times New Roman" w:hAnsi="Times New Roman" w:cs="Times New Roman"/>
          <w:sz w:val="28"/>
          <w:szCs w:val="28"/>
        </w:rPr>
        <w:t>.</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 xml:space="preserve">Помимо введённого ранее понятия кодового ограничения </w:t>
      </w:r>
      <w:r>
        <w:rPr>
          <w:rFonts w:ascii="Times New Roman" w:hAnsi="Times New Roman" w:cs="Times New Roman"/>
          <w:iCs/>
          <w:sz w:val="28"/>
          <w:szCs w:val="28"/>
          <w:lang w:val="en-US"/>
        </w:rPr>
        <w:t>m</w:t>
      </w:r>
      <w:r w:rsidRPr="00BE3327">
        <w:rPr>
          <w:rFonts w:ascii="Times New Roman" w:hAnsi="Times New Roman" w:cs="Times New Roman"/>
          <w:sz w:val="28"/>
          <w:szCs w:val="28"/>
        </w:rPr>
        <w:t xml:space="preserve"> для </w:t>
      </w:r>
      <w:proofErr w:type="spellStart"/>
      <w:r w:rsidRPr="00BE3327">
        <w:rPr>
          <w:rFonts w:ascii="Times New Roman" w:hAnsi="Times New Roman" w:cs="Times New Roman"/>
          <w:sz w:val="28"/>
          <w:szCs w:val="28"/>
        </w:rPr>
        <w:t>сверточных</w:t>
      </w:r>
      <w:proofErr w:type="spellEnd"/>
      <w:r w:rsidRPr="00BE3327">
        <w:rPr>
          <w:rFonts w:ascii="Times New Roman" w:hAnsi="Times New Roman" w:cs="Times New Roman"/>
          <w:sz w:val="28"/>
          <w:szCs w:val="28"/>
        </w:rPr>
        <w:t xml:space="preserve"> кодов существует понятие эффективного кодового ограничения </w:t>
      </w:r>
      <w:r>
        <w:rPr>
          <w:rFonts w:ascii="Times New Roman" w:hAnsi="Times New Roman" w:cs="Times New Roman"/>
          <w:iCs/>
          <w:sz w:val="28"/>
          <w:szCs w:val="28"/>
          <w:lang w:val="en-US"/>
        </w:rPr>
        <w:t>m</w:t>
      </w:r>
      <w:r w:rsidRPr="00BE3327">
        <w:rPr>
          <w:rFonts w:ascii="Times New Roman" w:hAnsi="Times New Roman" w:cs="Times New Roman"/>
          <w:i/>
          <w:iCs/>
          <w:sz w:val="28"/>
          <w:szCs w:val="28"/>
        </w:rPr>
        <w:t>*,</w:t>
      </w:r>
      <w:r w:rsidRPr="00BE3327">
        <w:rPr>
          <w:rFonts w:ascii="Times New Roman" w:hAnsi="Times New Roman" w:cs="Times New Roman"/>
          <w:sz w:val="28"/>
          <w:szCs w:val="28"/>
        </w:rPr>
        <w:t xml:space="preserve"> которое определяется как число различных шумовых символов, входящих в систему проверочных соотношений. Имеет место неравенство </w:t>
      </w:r>
      <w:r>
        <w:rPr>
          <w:rFonts w:ascii="Times New Roman" w:hAnsi="Times New Roman" w:cs="Times New Roman"/>
          <w:iCs/>
          <w:sz w:val="28"/>
          <w:szCs w:val="28"/>
          <w:lang w:val="en-US"/>
        </w:rPr>
        <w:t>m</w:t>
      </w:r>
      <w:r w:rsidRPr="00BE3327">
        <w:rPr>
          <w:rFonts w:ascii="Times New Roman" w:hAnsi="Times New Roman" w:cs="Times New Roman"/>
          <w:iCs/>
          <w:sz w:val="28"/>
          <w:szCs w:val="28"/>
        </w:rPr>
        <w:t xml:space="preserve">* &lt; </w:t>
      </w:r>
      <w:r>
        <w:rPr>
          <w:rFonts w:ascii="Times New Roman" w:hAnsi="Times New Roman" w:cs="Times New Roman"/>
          <w:iCs/>
          <w:sz w:val="28"/>
          <w:szCs w:val="28"/>
          <w:lang w:val="en-US"/>
        </w:rPr>
        <w:t>m</w:t>
      </w:r>
      <w:r w:rsidRPr="00BE3327">
        <w:rPr>
          <w:rFonts w:ascii="Times New Roman" w:hAnsi="Times New Roman" w:cs="Times New Roman"/>
          <w:i/>
          <w:iCs/>
          <w:sz w:val="28"/>
          <w:szCs w:val="28"/>
        </w:rPr>
        <w:t>.</w:t>
      </w:r>
      <w:r w:rsidRPr="00BE3327">
        <w:rPr>
          <w:rFonts w:ascii="Times New Roman" w:hAnsi="Times New Roman" w:cs="Times New Roman"/>
          <w:sz w:val="28"/>
          <w:szCs w:val="28"/>
        </w:rPr>
        <w:t xml:space="preserve"> Для кодов с разделенными проверками при скорости </w:t>
      </w:r>
      <w:r w:rsidRPr="00BE3327">
        <w:rPr>
          <w:rFonts w:ascii="Times New Roman" w:hAnsi="Times New Roman" w:cs="Times New Roman"/>
          <w:i/>
          <w:iCs/>
          <w:sz w:val="28"/>
          <w:szCs w:val="28"/>
          <w:lang w:val="en-US"/>
        </w:rPr>
        <w:t>R</w:t>
      </w:r>
      <w:r w:rsidRPr="00BE3327">
        <w:rPr>
          <w:rFonts w:ascii="Times New Roman" w:hAnsi="Times New Roman" w:cs="Times New Roman"/>
          <w:i/>
          <w:iCs/>
          <w:sz w:val="28"/>
          <w:szCs w:val="28"/>
        </w:rPr>
        <w:t xml:space="preserve"> = 1/2</w:t>
      </w:r>
      <w:r w:rsidRPr="00BE3327">
        <w:rPr>
          <w:rFonts w:ascii="Times New Roman" w:hAnsi="Times New Roman" w:cs="Times New Roman"/>
          <w:sz w:val="28"/>
          <w:szCs w:val="28"/>
        </w:rPr>
        <w:t xml:space="preserve"> получаем </w:t>
      </w:r>
      <w:r>
        <w:rPr>
          <w:rFonts w:ascii="Times New Roman" w:hAnsi="Times New Roman" w:cs="Times New Roman"/>
          <w:iCs/>
          <w:sz w:val="28"/>
          <w:szCs w:val="28"/>
          <w:lang w:val="en-US"/>
        </w:rPr>
        <w:t>m</w:t>
      </w:r>
      <w:r w:rsidRPr="00BE3327">
        <w:rPr>
          <w:rFonts w:ascii="Times New Roman" w:hAnsi="Times New Roman" w:cs="Times New Roman"/>
          <w:iCs/>
          <w:sz w:val="28"/>
          <w:szCs w:val="28"/>
        </w:rPr>
        <w:t xml:space="preserve"> =</w:t>
      </w:r>
      <w:proofErr w:type="spellStart"/>
      <w:r w:rsidRPr="00BE3327">
        <w:rPr>
          <w:rFonts w:ascii="Times New Roman" w:hAnsi="Times New Roman" w:cs="Times New Roman"/>
          <w:iCs/>
          <w:sz w:val="28"/>
          <w:szCs w:val="28"/>
          <w:lang w:val="en-US"/>
        </w:rPr>
        <w:t>i</w:t>
      </w:r>
      <w:proofErr w:type="spellEnd"/>
      <w:r w:rsidRPr="00BE3327">
        <w:rPr>
          <w:rFonts w:ascii="Times New Roman" w:hAnsi="Times New Roman" w:cs="Times New Roman"/>
          <w:iCs/>
          <w:sz w:val="28"/>
          <w:szCs w:val="28"/>
        </w:rPr>
        <w:t>/2</w:t>
      </w:r>
      <w:r w:rsidRPr="00BE3327">
        <w:rPr>
          <w:rFonts w:ascii="Times New Roman" w:hAnsi="Times New Roman" w:cs="Times New Roman"/>
          <w:sz w:val="28"/>
          <w:szCs w:val="28"/>
        </w:rPr>
        <w:t xml:space="preserve"> </w:t>
      </w:r>
      <w:r w:rsidRPr="00BE3327">
        <w:rPr>
          <w:rFonts w:ascii="Cambria Math" w:hAnsi="Cambria Math" w:cs="Times New Roman"/>
          <w:sz w:val="28"/>
          <w:szCs w:val="28"/>
        </w:rPr>
        <w:t>∙</w:t>
      </w:r>
      <w:r w:rsidRPr="00BE3327">
        <w:rPr>
          <w:rFonts w:ascii="Times New Roman" w:hAnsi="Times New Roman" w:cs="Times New Roman"/>
          <w:sz w:val="28"/>
          <w:szCs w:val="28"/>
        </w:rPr>
        <w:t>(</w:t>
      </w:r>
      <w:proofErr w:type="spellStart"/>
      <w:r w:rsidRPr="00BE3327">
        <w:rPr>
          <w:rFonts w:ascii="Times New Roman" w:hAnsi="Times New Roman" w:cs="Times New Roman"/>
          <w:sz w:val="28"/>
          <w:szCs w:val="28"/>
          <w:lang w:val="en-US"/>
        </w:rPr>
        <w:t>i</w:t>
      </w:r>
      <w:proofErr w:type="spellEnd"/>
      <w:r w:rsidRPr="00BE3327">
        <w:rPr>
          <w:rFonts w:ascii="Times New Roman" w:hAnsi="Times New Roman" w:cs="Times New Roman"/>
          <w:sz w:val="28"/>
          <w:szCs w:val="28"/>
        </w:rPr>
        <w:t xml:space="preserve">+ </w:t>
      </w:r>
      <w:r w:rsidRPr="00BE3327">
        <w:rPr>
          <w:rFonts w:ascii="Times New Roman" w:hAnsi="Times New Roman" w:cs="Times New Roman"/>
          <w:iCs/>
          <w:sz w:val="28"/>
          <w:szCs w:val="28"/>
        </w:rPr>
        <w:t>1)+1</w:t>
      </w:r>
      <w:r w:rsidRPr="00BE3327">
        <w:rPr>
          <w:rFonts w:ascii="Times New Roman" w:hAnsi="Times New Roman" w:cs="Times New Roman"/>
          <w:i/>
          <w:iCs/>
          <w:sz w:val="28"/>
          <w:szCs w:val="28"/>
        </w:rPr>
        <w:t>.</w:t>
      </w:r>
      <w:r w:rsidRPr="00BE3327">
        <w:rPr>
          <w:rFonts w:ascii="Times New Roman" w:hAnsi="Times New Roman" w:cs="Times New Roman"/>
          <w:sz w:val="28"/>
          <w:szCs w:val="28"/>
        </w:rPr>
        <w:t xml:space="preserve"> Смысл понятия эффективного кодового ограничения ясен из утверждения: если количество возникших ошибок на длине </w:t>
      </w:r>
      <w:r w:rsidRPr="00BE3327">
        <w:rPr>
          <w:rFonts w:ascii="Times New Roman" w:hAnsi="Times New Roman" w:cs="Times New Roman"/>
          <w:i/>
          <w:iCs/>
          <w:sz w:val="28"/>
          <w:szCs w:val="28"/>
        </w:rPr>
        <w:t>т</w:t>
      </w:r>
      <w:r w:rsidRPr="00BE3327">
        <w:rPr>
          <w:rFonts w:ascii="Times New Roman" w:hAnsi="Times New Roman" w:cs="Times New Roman"/>
          <w:sz w:val="28"/>
          <w:szCs w:val="28"/>
        </w:rPr>
        <w:t xml:space="preserve"> разрядов не превосходит </w:t>
      </w:r>
      <w:r w:rsidRPr="00527E2A">
        <w:rPr>
          <w:rFonts w:ascii="Times New Roman" w:hAnsi="Times New Roman" w:cs="Times New Roman"/>
          <w:iCs/>
          <w:sz w:val="28"/>
          <w:szCs w:val="28"/>
        </w:rPr>
        <w:t>[</w:t>
      </w:r>
      <w:proofErr w:type="spellStart"/>
      <w:r w:rsidRPr="00527E2A">
        <w:rPr>
          <w:rFonts w:ascii="Times New Roman" w:hAnsi="Times New Roman" w:cs="Times New Roman"/>
          <w:iCs/>
          <w:sz w:val="28"/>
          <w:szCs w:val="28"/>
          <w:lang w:val="en-US"/>
        </w:rPr>
        <w:t>i</w:t>
      </w:r>
      <w:proofErr w:type="spellEnd"/>
      <w:r w:rsidRPr="00527E2A">
        <w:rPr>
          <w:rFonts w:ascii="Times New Roman" w:hAnsi="Times New Roman" w:cs="Times New Roman"/>
          <w:iCs/>
          <w:sz w:val="28"/>
          <w:szCs w:val="28"/>
        </w:rPr>
        <w:t>/2],</w:t>
      </w:r>
      <w:r w:rsidRPr="00BE3327">
        <w:rPr>
          <w:rFonts w:ascii="Times New Roman" w:hAnsi="Times New Roman" w:cs="Times New Roman"/>
          <w:sz w:val="28"/>
          <w:szCs w:val="28"/>
        </w:rPr>
        <w:t xml:space="preserve"> то символ е</w:t>
      </w:r>
      <w:proofErr w:type="gramStart"/>
      <w:r w:rsidRPr="00BE3327">
        <w:rPr>
          <w:rFonts w:ascii="Times New Roman" w:hAnsi="Times New Roman" w:cs="Times New Roman"/>
          <w:sz w:val="28"/>
          <w:szCs w:val="28"/>
          <w:vertAlign w:val="subscript"/>
        </w:rPr>
        <w:t>0</w:t>
      </w:r>
      <w:proofErr w:type="gramEnd"/>
      <w:r w:rsidRPr="00BE3327">
        <w:rPr>
          <w:rFonts w:ascii="Times New Roman" w:hAnsi="Times New Roman" w:cs="Times New Roman"/>
          <w:sz w:val="28"/>
          <w:szCs w:val="28"/>
          <w:vertAlign w:val="superscript"/>
        </w:rPr>
        <w:t>(1)</w:t>
      </w:r>
      <w:r w:rsidRPr="00BE3327">
        <w:rPr>
          <w:rFonts w:ascii="Times New Roman" w:hAnsi="Times New Roman" w:cs="Times New Roman"/>
          <w:sz w:val="28"/>
          <w:szCs w:val="28"/>
        </w:rPr>
        <w:t xml:space="preserve"> может быть правильно декодирован с помощью мажоритарного элемента. Здесь значение </w:t>
      </w:r>
      <w:proofErr w:type="spellStart"/>
      <w:r w:rsidRPr="00BE3327">
        <w:rPr>
          <w:rFonts w:ascii="Times New Roman" w:hAnsi="Times New Roman" w:cs="Times New Roman"/>
          <w:i/>
          <w:iCs/>
          <w:sz w:val="28"/>
          <w:szCs w:val="28"/>
          <w:lang w:val="en-US"/>
        </w:rPr>
        <w:t>i</w:t>
      </w:r>
      <w:proofErr w:type="spellEnd"/>
      <w:r w:rsidRPr="00BE3327">
        <w:rPr>
          <w:rFonts w:ascii="Times New Roman" w:hAnsi="Times New Roman" w:cs="Times New Roman"/>
          <w:sz w:val="28"/>
          <w:szCs w:val="28"/>
        </w:rPr>
        <w:t xml:space="preserve"> эквивалентно понятию реализуемого кодового расстояния      </w:t>
      </w:r>
      <w:r w:rsidRPr="00527E2A">
        <w:rPr>
          <w:rFonts w:ascii="Cambria Math" w:hAnsi="Cambria Math" w:cs="Times New Roman"/>
          <w:iCs/>
          <w:sz w:val="28"/>
          <w:szCs w:val="28"/>
        </w:rPr>
        <w:t>𝛿</w:t>
      </w:r>
      <w:r w:rsidRPr="00527E2A">
        <w:rPr>
          <w:rFonts w:ascii="Times New Roman" w:hAnsi="Times New Roman" w:cs="Times New Roman"/>
          <w:iCs/>
          <w:sz w:val="28"/>
          <w:szCs w:val="28"/>
        </w:rPr>
        <w:t>(</w:t>
      </w:r>
      <w:r w:rsidRPr="00527E2A">
        <w:rPr>
          <w:rFonts w:ascii="Cambria Math" w:hAnsi="Cambria Math" w:cs="Times New Roman"/>
          <w:iCs/>
          <w:sz w:val="28"/>
          <w:szCs w:val="28"/>
        </w:rPr>
        <w:t>𝛿</w:t>
      </w:r>
      <w:r w:rsidRPr="00527E2A">
        <w:rPr>
          <w:rFonts w:ascii="Times New Roman" w:hAnsi="Times New Roman" w:cs="Times New Roman"/>
          <w:iCs/>
          <w:sz w:val="28"/>
          <w:szCs w:val="28"/>
        </w:rPr>
        <w:t xml:space="preserve"> </w:t>
      </w:r>
      <w:r w:rsidRPr="00527E2A">
        <w:rPr>
          <w:rFonts w:ascii="Cambria Math" w:hAnsi="Cambria Math" w:cs="Times New Roman"/>
          <w:iCs/>
          <w:sz w:val="28"/>
          <w:szCs w:val="28"/>
        </w:rPr>
        <w:t>≤</w:t>
      </w:r>
      <w:r w:rsidRPr="00BE3327">
        <w:rPr>
          <w:rFonts w:ascii="Times New Roman" w:hAnsi="Times New Roman" w:cs="Times New Roman"/>
          <w:i/>
          <w:iCs/>
          <w:sz w:val="28"/>
          <w:szCs w:val="28"/>
        </w:rPr>
        <w:t xml:space="preserve"> </w:t>
      </w:r>
      <w:r w:rsidRPr="00BE3327">
        <w:rPr>
          <w:rFonts w:ascii="Times New Roman" w:hAnsi="Times New Roman" w:cs="Times New Roman"/>
          <w:i/>
          <w:iCs/>
          <w:sz w:val="28"/>
          <w:szCs w:val="28"/>
          <w:lang w:val="en-US"/>
        </w:rPr>
        <w:t>d</w:t>
      </w:r>
      <w:r w:rsidRPr="00BE3327">
        <w:rPr>
          <w:rFonts w:ascii="Times New Roman" w:hAnsi="Times New Roman" w:cs="Times New Roman"/>
          <w:i/>
          <w:iCs/>
          <w:sz w:val="28"/>
          <w:szCs w:val="28"/>
        </w:rPr>
        <w:t>,</w:t>
      </w:r>
      <w:r w:rsidRPr="00BE3327">
        <w:rPr>
          <w:rFonts w:ascii="Times New Roman" w:hAnsi="Times New Roman" w:cs="Times New Roman"/>
          <w:sz w:val="28"/>
          <w:szCs w:val="28"/>
        </w:rPr>
        <w:t xml:space="preserve"> где </w:t>
      </w:r>
      <w:r w:rsidRPr="00BE3327">
        <w:rPr>
          <w:rFonts w:ascii="Times New Roman" w:hAnsi="Times New Roman" w:cs="Times New Roman"/>
          <w:i/>
          <w:iCs/>
          <w:sz w:val="28"/>
          <w:szCs w:val="28"/>
          <w:lang w:val="en-US"/>
        </w:rPr>
        <w:t>d</w:t>
      </w:r>
      <w:r w:rsidRPr="00BE3327">
        <w:rPr>
          <w:rFonts w:ascii="Times New Roman" w:hAnsi="Times New Roman" w:cs="Times New Roman"/>
          <w:i/>
          <w:iCs/>
          <w:sz w:val="28"/>
          <w:szCs w:val="28"/>
        </w:rPr>
        <w:t xml:space="preserve"> -</w:t>
      </w:r>
      <w:r w:rsidRPr="00BE3327">
        <w:rPr>
          <w:rFonts w:ascii="Times New Roman" w:hAnsi="Times New Roman" w:cs="Times New Roman"/>
          <w:sz w:val="28"/>
          <w:szCs w:val="28"/>
        </w:rPr>
        <w:t xml:space="preserve"> минимальное кодовое расстояние).</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 xml:space="preserve">Схема на рисунке 4 позволяет исправить две случайные ошибки на длине </w:t>
      </w:r>
      <w:r>
        <w:rPr>
          <w:rFonts w:ascii="Times New Roman" w:hAnsi="Times New Roman" w:cs="Times New Roman"/>
          <w:iCs/>
          <w:sz w:val="28"/>
          <w:szCs w:val="28"/>
          <w:lang w:val="en-US"/>
        </w:rPr>
        <w:t>m</w:t>
      </w:r>
      <w:r w:rsidRPr="00BE3327">
        <w:rPr>
          <w:rFonts w:ascii="Times New Roman" w:hAnsi="Times New Roman" w:cs="Times New Roman"/>
          <w:i/>
          <w:iCs/>
          <w:sz w:val="28"/>
          <w:szCs w:val="28"/>
        </w:rPr>
        <w:t>*</w:t>
      </w:r>
      <w:r w:rsidRPr="00BE3327">
        <w:rPr>
          <w:rFonts w:ascii="Times New Roman" w:hAnsi="Times New Roman" w:cs="Times New Roman"/>
          <w:sz w:val="28"/>
          <w:szCs w:val="28"/>
        </w:rPr>
        <w:t xml:space="preserve"> </w:t>
      </w:r>
      <w:r w:rsidRPr="00BE3327">
        <w:rPr>
          <w:rFonts w:ascii="Times New Roman" w:hAnsi="Times New Roman" w:cs="Times New Roman"/>
          <w:i/>
          <w:iCs/>
          <w:sz w:val="28"/>
          <w:szCs w:val="28"/>
        </w:rPr>
        <w:t>=</w:t>
      </w:r>
      <w:r w:rsidRPr="00BE3327">
        <w:rPr>
          <w:rFonts w:ascii="Times New Roman" w:hAnsi="Times New Roman" w:cs="Times New Roman"/>
          <w:iCs/>
          <w:sz w:val="28"/>
          <w:szCs w:val="28"/>
        </w:rPr>
        <w:t>11</w:t>
      </w:r>
      <w:r w:rsidRPr="00BE3327">
        <w:rPr>
          <w:rFonts w:ascii="Times New Roman" w:hAnsi="Times New Roman" w:cs="Times New Roman"/>
          <w:sz w:val="28"/>
          <w:szCs w:val="28"/>
        </w:rPr>
        <w:t xml:space="preserve"> при замене порогового элемента на мажоритарный элемент.</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Использование мажоритарного декодирования позволяет упростить реализацию декодера, однако в этой схеме возможен эффект размножения ошибок. Для исключения этого эффекта предложены три следующих метода:</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 xml:space="preserve">1.После передачи </w:t>
      </w:r>
      <w:r>
        <w:rPr>
          <w:rFonts w:ascii="Times New Roman" w:hAnsi="Times New Roman" w:cs="Times New Roman"/>
          <w:iCs/>
          <w:sz w:val="28"/>
          <w:szCs w:val="28"/>
          <w:lang w:val="en-US"/>
        </w:rPr>
        <w:t>n</w:t>
      </w:r>
      <w:r w:rsidRPr="00BE3327">
        <w:rPr>
          <w:rFonts w:ascii="Times New Roman" w:hAnsi="Times New Roman" w:cs="Times New Roman"/>
          <w:iCs/>
          <w:sz w:val="28"/>
          <w:szCs w:val="28"/>
          <w:vertAlign w:val="subscript"/>
        </w:rPr>
        <w:t>0</w:t>
      </w:r>
      <w:r w:rsidRPr="00BE3327">
        <w:rPr>
          <w:rFonts w:ascii="Times New Roman" w:hAnsi="Times New Roman" w:cs="Times New Roman"/>
          <w:sz w:val="28"/>
          <w:szCs w:val="28"/>
        </w:rPr>
        <w:t xml:space="preserve"> информационных символов в течение следующих т тактов кодируются нули. При этом после декодирования </w:t>
      </w:r>
      <w:r>
        <w:rPr>
          <w:rFonts w:ascii="Times New Roman" w:hAnsi="Times New Roman" w:cs="Times New Roman"/>
          <w:iCs/>
          <w:sz w:val="28"/>
          <w:szCs w:val="28"/>
          <w:lang w:val="en-US"/>
        </w:rPr>
        <w:t>n</w:t>
      </w:r>
      <w:r w:rsidRPr="00BE3327">
        <w:rPr>
          <w:rFonts w:ascii="Times New Roman" w:hAnsi="Times New Roman" w:cs="Times New Roman"/>
          <w:iCs/>
          <w:sz w:val="28"/>
          <w:szCs w:val="28"/>
        </w:rPr>
        <w:t>(</w:t>
      </w:r>
      <w:r>
        <w:rPr>
          <w:rFonts w:ascii="Times New Roman" w:hAnsi="Times New Roman" w:cs="Times New Roman"/>
          <w:iCs/>
          <w:sz w:val="28"/>
          <w:szCs w:val="28"/>
          <w:lang w:val="en-US"/>
        </w:rPr>
        <w:t>n</w:t>
      </w:r>
      <w:r w:rsidRPr="00BE3327">
        <w:rPr>
          <w:rFonts w:ascii="Times New Roman" w:hAnsi="Times New Roman" w:cs="Times New Roman"/>
          <w:iCs/>
          <w:sz w:val="28"/>
          <w:szCs w:val="28"/>
          <w:vertAlign w:val="subscript"/>
        </w:rPr>
        <w:t>0</w:t>
      </w:r>
      <w:r w:rsidRPr="00BE3327">
        <w:rPr>
          <w:rFonts w:ascii="Times New Roman" w:hAnsi="Times New Roman" w:cs="Times New Roman"/>
          <w:iCs/>
          <w:sz w:val="28"/>
          <w:szCs w:val="28"/>
        </w:rPr>
        <w:t>+</w:t>
      </w:r>
      <w:r>
        <w:rPr>
          <w:rFonts w:ascii="Cambria Math" w:hAnsi="Cambria Math" w:cs="Times New Roman"/>
          <w:iCs/>
          <w:sz w:val="28"/>
          <w:szCs w:val="28"/>
        </w:rPr>
        <w:t>τ</w:t>
      </w:r>
      <w:r w:rsidRPr="00BE3327">
        <w:rPr>
          <w:rFonts w:ascii="Cambria Math" w:hAnsi="Cambria Math" w:cs="Times New Roman"/>
          <w:iCs/>
          <w:sz w:val="28"/>
          <w:szCs w:val="28"/>
        </w:rPr>
        <w:t>)</w:t>
      </w:r>
      <w:r w:rsidRPr="00BE3327">
        <w:rPr>
          <w:rFonts w:ascii="Times New Roman" w:hAnsi="Times New Roman" w:cs="Times New Roman"/>
          <w:sz w:val="28"/>
          <w:szCs w:val="28"/>
        </w:rPr>
        <w:t xml:space="preserve"> символов декодер возвращается в исходное нулевое состояние и начинается процесс декодирования для следующей группы символов. Таким образом, размножение ошибок возможно только на длине </w:t>
      </w:r>
      <w:r>
        <w:rPr>
          <w:rFonts w:ascii="Times New Roman" w:hAnsi="Times New Roman" w:cs="Times New Roman"/>
          <w:iCs/>
          <w:sz w:val="28"/>
          <w:szCs w:val="28"/>
          <w:lang w:val="en-US"/>
        </w:rPr>
        <w:t>n</w:t>
      </w:r>
      <w:r w:rsidRPr="00BE3327">
        <w:rPr>
          <w:rFonts w:ascii="Times New Roman" w:hAnsi="Times New Roman" w:cs="Times New Roman"/>
          <w:iCs/>
          <w:sz w:val="28"/>
          <w:szCs w:val="28"/>
        </w:rPr>
        <w:t>(</w:t>
      </w:r>
      <w:r>
        <w:rPr>
          <w:rFonts w:ascii="Times New Roman" w:hAnsi="Times New Roman" w:cs="Times New Roman"/>
          <w:iCs/>
          <w:sz w:val="28"/>
          <w:szCs w:val="28"/>
          <w:lang w:val="en-US"/>
        </w:rPr>
        <w:t>n</w:t>
      </w:r>
      <w:r w:rsidRPr="00BE3327">
        <w:rPr>
          <w:rFonts w:ascii="Times New Roman" w:hAnsi="Times New Roman" w:cs="Times New Roman"/>
          <w:iCs/>
          <w:sz w:val="28"/>
          <w:szCs w:val="28"/>
          <w:vertAlign w:val="subscript"/>
        </w:rPr>
        <w:t>0</w:t>
      </w:r>
      <w:r w:rsidRPr="00BE3327">
        <w:rPr>
          <w:rFonts w:ascii="Times New Roman" w:hAnsi="Times New Roman" w:cs="Times New Roman"/>
          <w:iCs/>
          <w:sz w:val="28"/>
          <w:szCs w:val="28"/>
        </w:rPr>
        <w:t>+</w:t>
      </w:r>
      <w:r>
        <w:rPr>
          <w:rFonts w:ascii="Cambria Math" w:hAnsi="Cambria Math" w:cs="Times New Roman"/>
          <w:iCs/>
          <w:sz w:val="28"/>
          <w:szCs w:val="28"/>
        </w:rPr>
        <w:t>τ</w:t>
      </w:r>
      <w:r w:rsidRPr="00BE3327">
        <w:rPr>
          <w:rFonts w:ascii="Cambria Math" w:hAnsi="Cambria Math" w:cs="Times New Roman"/>
          <w:iCs/>
          <w:sz w:val="28"/>
          <w:szCs w:val="28"/>
        </w:rPr>
        <w:t>)</w:t>
      </w:r>
      <w:r w:rsidRPr="00BE3327">
        <w:rPr>
          <w:rFonts w:ascii="Times New Roman" w:hAnsi="Times New Roman" w:cs="Times New Roman"/>
          <w:iCs/>
          <w:sz w:val="28"/>
          <w:szCs w:val="28"/>
        </w:rPr>
        <w:t xml:space="preserve"> </w:t>
      </w:r>
      <w:r w:rsidRPr="00BE3327">
        <w:rPr>
          <w:rFonts w:ascii="Times New Roman" w:hAnsi="Times New Roman" w:cs="Times New Roman"/>
          <w:sz w:val="28"/>
          <w:szCs w:val="28"/>
        </w:rPr>
        <w:t>символов.</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Скорость передачи в этом случае уменьшается и равна</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iCs/>
          <w:sz w:val="28"/>
          <w:szCs w:val="28"/>
          <w:lang w:val="en-US"/>
        </w:rPr>
        <w:lastRenderedPageBreak/>
        <w:t>R</w:t>
      </w:r>
      <w:r w:rsidRPr="00BE3327">
        <w:rPr>
          <w:rFonts w:ascii="Times New Roman" w:hAnsi="Times New Roman" w:cs="Times New Roman"/>
          <w:iCs/>
          <w:sz w:val="28"/>
          <w:szCs w:val="28"/>
        </w:rPr>
        <w:t xml:space="preserve"> = </w:t>
      </w:r>
      <w:r w:rsidRPr="00BE3327">
        <w:rPr>
          <w:rFonts w:ascii="Times New Roman" w:hAnsi="Times New Roman" w:cs="Times New Roman"/>
          <w:iCs/>
          <w:sz w:val="28"/>
          <w:szCs w:val="28"/>
          <w:lang w:val="en-US"/>
        </w:rPr>
        <w:t>n</w:t>
      </w:r>
      <w:r w:rsidRPr="00BE3327">
        <w:rPr>
          <w:rFonts w:ascii="Times New Roman" w:hAnsi="Times New Roman" w:cs="Times New Roman"/>
          <w:iCs/>
          <w:sz w:val="28"/>
          <w:szCs w:val="28"/>
          <w:vertAlign w:val="subscript"/>
        </w:rPr>
        <w:t>0</w:t>
      </w:r>
      <w:r w:rsidRPr="00BE3327">
        <w:rPr>
          <w:rFonts w:ascii="Times New Roman" w:hAnsi="Times New Roman" w:cs="Times New Roman"/>
          <w:iCs/>
          <w:sz w:val="28"/>
          <w:szCs w:val="28"/>
          <w:lang w:val="en-US"/>
        </w:rPr>
        <w:t>k</w:t>
      </w:r>
      <w:r w:rsidRPr="00BE3327">
        <w:rPr>
          <w:rFonts w:ascii="Times New Roman" w:hAnsi="Times New Roman" w:cs="Times New Roman"/>
          <w:iCs/>
          <w:sz w:val="28"/>
          <w:szCs w:val="28"/>
        </w:rPr>
        <w:t xml:space="preserve"> / </w:t>
      </w:r>
      <w:proofErr w:type="gramStart"/>
      <w:r w:rsidRPr="00BE3327">
        <w:rPr>
          <w:rFonts w:ascii="Times New Roman" w:hAnsi="Times New Roman" w:cs="Times New Roman"/>
          <w:iCs/>
          <w:sz w:val="28"/>
          <w:szCs w:val="28"/>
          <w:lang w:val="en-US"/>
        </w:rPr>
        <w:t>n</w:t>
      </w:r>
      <w:r w:rsidRPr="00BE3327">
        <w:rPr>
          <w:rFonts w:ascii="Times New Roman" w:hAnsi="Times New Roman" w:cs="Times New Roman"/>
          <w:iCs/>
          <w:sz w:val="28"/>
          <w:szCs w:val="28"/>
        </w:rPr>
        <w:t>(</w:t>
      </w:r>
      <w:proofErr w:type="gramEnd"/>
      <w:r w:rsidRPr="00BE3327">
        <w:rPr>
          <w:rFonts w:ascii="Times New Roman" w:hAnsi="Times New Roman" w:cs="Times New Roman"/>
          <w:iCs/>
          <w:sz w:val="28"/>
          <w:szCs w:val="28"/>
          <w:lang w:val="en-US"/>
        </w:rPr>
        <w:t>n</w:t>
      </w:r>
      <w:r w:rsidRPr="00BE3327">
        <w:rPr>
          <w:rFonts w:ascii="Times New Roman" w:hAnsi="Times New Roman" w:cs="Times New Roman"/>
          <w:iCs/>
          <w:sz w:val="28"/>
          <w:szCs w:val="28"/>
          <w:vertAlign w:val="subscript"/>
        </w:rPr>
        <w:t>0</w:t>
      </w:r>
      <w:r w:rsidRPr="00BE3327">
        <w:rPr>
          <w:rFonts w:ascii="Times New Roman" w:hAnsi="Times New Roman" w:cs="Times New Roman"/>
          <w:iCs/>
          <w:sz w:val="28"/>
          <w:szCs w:val="28"/>
        </w:rPr>
        <w:t>+</w:t>
      </w:r>
      <w:r w:rsidRPr="00BE3327">
        <w:rPr>
          <w:rFonts w:ascii="Cambria Math" w:hAnsi="Cambria Math" w:cs="Times New Roman"/>
          <w:iCs/>
          <w:sz w:val="28"/>
          <w:szCs w:val="28"/>
        </w:rPr>
        <w:t>τ) .</w:t>
      </w:r>
    </w:p>
    <w:p w:rsidR="00BE3327" w:rsidRPr="00BE3327" w:rsidRDefault="00BE3327" w:rsidP="00BE3327">
      <w:pPr>
        <w:ind w:firstLine="284"/>
        <w:jc w:val="both"/>
        <w:rPr>
          <w:rFonts w:ascii="Times New Roman" w:hAnsi="Times New Roman" w:cs="Times New Roman"/>
          <w:sz w:val="28"/>
          <w:szCs w:val="28"/>
        </w:rPr>
      </w:pPr>
      <w:r w:rsidRPr="00BE3327">
        <w:rPr>
          <w:rFonts w:ascii="Times New Roman" w:hAnsi="Times New Roman" w:cs="Times New Roman"/>
          <w:sz w:val="28"/>
          <w:szCs w:val="28"/>
        </w:rPr>
        <w:t>2.В процессе декодирования непрерывно контролируется количество исправляемых ошибок и, если на каком-либо интервале времени окажется, что это количество превышает исправляющую способность кода, то либо при декодиров</w:t>
      </w:r>
      <w:r>
        <w:rPr>
          <w:rFonts w:ascii="Times New Roman" w:hAnsi="Times New Roman" w:cs="Times New Roman"/>
          <w:sz w:val="28"/>
          <w:szCs w:val="28"/>
        </w:rPr>
        <w:t>ании произошла ошибка, либо из-</w:t>
      </w:r>
      <w:r w:rsidRPr="00BE3327">
        <w:rPr>
          <w:rFonts w:ascii="Times New Roman" w:hAnsi="Times New Roman" w:cs="Times New Roman"/>
          <w:sz w:val="28"/>
          <w:szCs w:val="28"/>
        </w:rPr>
        <w:t>за возрастания интенсивности шумов в канапе нельзя обеспечить требуемую достоверность приёма. В этом случае производится повторная передача с того момента, когда было зафиксировано отмеченное явление.</w:t>
      </w:r>
    </w:p>
    <w:p w:rsidR="00BE3327" w:rsidRPr="00BE3327" w:rsidRDefault="00BE3327" w:rsidP="00BE3327">
      <w:pPr>
        <w:ind w:firstLine="284"/>
        <w:jc w:val="both"/>
        <w:rPr>
          <w:rFonts w:ascii="Times New Roman" w:hAnsi="Times New Roman" w:cs="Times New Roman"/>
          <w:sz w:val="28"/>
          <w:szCs w:val="28"/>
        </w:rPr>
      </w:pPr>
      <w:r w:rsidRPr="003F6B81">
        <w:rPr>
          <w:rFonts w:ascii="Times New Roman" w:hAnsi="Times New Roman" w:cs="Times New Roman"/>
          <w:sz w:val="28"/>
          <w:szCs w:val="28"/>
        </w:rPr>
        <w:t>3.</w:t>
      </w:r>
      <w:r w:rsidRPr="00BE3327">
        <w:rPr>
          <w:rFonts w:ascii="Times New Roman" w:hAnsi="Times New Roman" w:cs="Times New Roman"/>
          <w:sz w:val="28"/>
          <w:szCs w:val="28"/>
        </w:rPr>
        <w:t xml:space="preserve">Переход к </w:t>
      </w:r>
      <w:proofErr w:type="spellStart"/>
      <w:r w:rsidRPr="00BE3327">
        <w:rPr>
          <w:rFonts w:ascii="Times New Roman" w:hAnsi="Times New Roman" w:cs="Times New Roman"/>
          <w:sz w:val="28"/>
          <w:szCs w:val="28"/>
        </w:rPr>
        <w:t>бессиндромному</w:t>
      </w:r>
      <w:proofErr w:type="spellEnd"/>
      <w:r w:rsidRPr="00BE3327">
        <w:rPr>
          <w:rFonts w:ascii="Times New Roman" w:hAnsi="Times New Roman" w:cs="Times New Roman"/>
          <w:sz w:val="28"/>
          <w:szCs w:val="28"/>
        </w:rPr>
        <w:t xml:space="preserve"> мажоритарному декодированию, т. е. к методу декодирования, когда значения информационных символов определяется непосредственно по принятым символам без вычисления синдрома.</w:t>
      </w:r>
    </w:p>
    <w:p w:rsidR="00BE3327" w:rsidRDefault="00BE3327" w:rsidP="00BE3327">
      <w:pPr>
        <w:ind w:firstLine="284"/>
        <w:jc w:val="both"/>
        <w:rPr>
          <w:rFonts w:ascii="Times New Roman" w:hAnsi="Times New Roman" w:cs="Times New Roman"/>
          <w:sz w:val="28"/>
          <w:szCs w:val="28"/>
          <w:lang w:val="en-US"/>
        </w:rPr>
      </w:pPr>
      <w:r w:rsidRPr="003F6B81">
        <w:rPr>
          <w:rFonts w:ascii="Times New Roman" w:hAnsi="Times New Roman" w:cs="Times New Roman"/>
          <w:sz w:val="28"/>
          <w:szCs w:val="28"/>
        </w:rPr>
        <w:t xml:space="preserve">При </w:t>
      </w:r>
      <w:proofErr w:type="spellStart"/>
      <w:r w:rsidRPr="003F6B81">
        <w:rPr>
          <w:rFonts w:ascii="Times New Roman" w:hAnsi="Times New Roman" w:cs="Times New Roman"/>
          <w:sz w:val="28"/>
          <w:szCs w:val="28"/>
        </w:rPr>
        <w:t>бессиндромном</w:t>
      </w:r>
      <w:proofErr w:type="spellEnd"/>
      <w:r w:rsidRPr="003F6B81">
        <w:rPr>
          <w:rFonts w:ascii="Times New Roman" w:hAnsi="Times New Roman" w:cs="Times New Roman"/>
          <w:sz w:val="28"/>
          <w:szCs w:val="28"/>
        </w:rPr>
        <w:t xml:space="preserve"> мажоритарном декодировании размножение ошибок будет исключено, если в декодере будет отсутствовать обратная связь, введённая для коррекции его состояния. Для этого необходимо найти систему уравнений, позволяющих вычислить значе</w:t>
      </w:r>
      <w:r w:rsidR="003F6B81">
        <w:rPr>
          <w:rFonts w:ascii="Times New Roman" w:hAnsi="Times New Roman" w:cs="Times New Roman"/>
          <w:sz w:val="28"/>
          <w:szCs w:val="28"/>
        </w:rPr>
        <w:t>ние информационного символа а</w:t>
      </w:r>
      <w:proofErr w:type="gramStart"/>
      <w:r w:rsidR="003F6B81" w:rsidRPr="003F6B81">
        <w:rPr>
          <w:rFonts w:ascii="Times New Roman" w:hAnsi="Times New Roman" w:cs="Times New Roman"/>
          <w:sz w:val="28"/>
          <w:szCs w:val="28"/>
          <w:vertAlign w:val="subscript"/>
        </w:rPr>
        <w:t>1</w:t>
      </w:r>
      <w:proofErr w:type="gramEnd"/>
      <w:r w:rsidRPr="003F6B81">
        <w:rPr>
          <w:rFonts w:ascii="Times New Roman" w:hAnsi="Times New Roman" w:cs="Times New Roman"/>
          <w:sz w:val="28"/>
          <w:szCs w:val="28"/>
        </w:rPr>
        <w:t xml:space="preserve"> по принятой совокупности информационных и проверочных символов. Эти уравнения находятся из проверочной матрицы </w:t>
      </w:r>
      <w:r w:rsidR="003F6B81">
        <w:rPr>
          <w:rFonts w:ascii="Times New Roman" w:hAnsi="Times New Roman" w:cs="Times New Roman"/>
          <w:iCs/>
          <w:sz w:val="28"/>
          <w:szCs w:val="28"/>
        </w:rPr>
        <w:t>Н</w:t>
      </w:r>
      <w:r w:rsidR="003F6B81" w:rsidRPr="003F6B81">
        <w:rPr>
          <w:rFonts w:ascii="Times New Roman" w:hAnsi="Times New Roman" w:cs="Times New Roman"/>
          <w:iCs/>
          <w:sz w:val="28"/>
          <w:szCs w:val="28"/>
        </w:rPr>
        <w:t>*</w:t>
      </w:r>
      <w:r w:rsidRPr="003F6B81">
        <w:rPr>
          <w:rFonts w:ascii="Times New Roman" w:hAnsi="Times New Roman" w:cs="Times New Roman"/>
          <w:iCs/>
          <w:sz w:val="28"/>
          <w:szCs w:val="28"/>
        </w:rPr>
        <w:t>,</w:t>
      </w:r>
      <w:r w:rsidRPr="003F6B81">
        <w:rPr>
          <w:rFonts w:ascii="Times New Roman" w:hAnsi="Times New Roman" w:cs="Times New Roman"/>
          <w:sz w:val="28"/>
          <w:szCs w:val="28"/>
        </w:rPr>
        <w:t xml:space="preserve"> несколько отличающейся от вышеприведённой отсутствием коррекции содержимого декодера, т. е.</w:t>
      </w:r>
    </w:p>
    <w:p w:rsidR="003F6B81" w:rsidRDefault="003F6B81" w:rsidP="00BE3327">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010025" cy="1428750"/>
            <wp:effectExtent l="19050" t="0" r="952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4010025" cy="1428750"/>
                    </a:xfrm>
                    <a:prstGeom prst="rect">
                      <a:avLst/>
                    </a:prstGeom>
                    <a:noFill/>
                    <a:ln w="9525">
                      <a:noFill/>
                      <a:miter lim="800000"/>
                      <a:headEnd/>
                      <a:tailEnd/>
                    </a:ln>
                  </pic:spPr>
                </pic:pic>
              </a:graphicData>
            </a:graphic>
          </wp:inline>
        </w:drawing>
      </w:r>
    </w:p>
    <w:p w:rsidR="003F6B81" w:rsidRDefault="003F6B81" w:rsidP="00BE3327">
      <w:pPr>
        <w:ind w:firstLine="284"/>
        <w:jc w:val="both"/>
        <w:rPr>
          <w:rFonts w:ascii="Times New Roman" w:hAnsi="Times New Roman" w:cs="Times New Roman"/>
          <w:sz w:val="28"/>
          <w:szCs w:val="28"/>
        </w:rPr>
      </w:pPr>
      <w:r>
        <w:rPr>
          <w:rFonts w:ascii="Times New Roman" w:hAnsi="Times New Roman" w:cs="Times New Roman"/>
          <w:sz w:val="28"/>
          <w:szCs w:val="28"/>
        </w:rPr>
        <w:t>Для рассматриваемого примера эта матрица будет иметь следующий вид:</w:t>
      </w:r>
    </w:p>
    <w:p w:rsidR="003F6B81" w:rsidRDefault="003F6B81" w:rsidP="00BE3327">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705475" cy="2705100"/>
            <wp:effectExtent l="19050" t="0" r="9525" b="0"/>
            <wp:docPr id="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srcRect/>
                    <a:stretch>
                      <a:fillRect/>
                    </a:stretch>
                  </pic:blipFill>
                  <pic:spPr bwMode="auto">
                    <a:xfrm>
                      <a:off x="0" y="0"/>
                      <a:ext cx="5705475" cy="2705100"/>
                    </a:xfrm>
                    <a:prstGeom prst="rect">
                      <a:avLst/>
                    </a:prstGeom>
                    <a:noFill/>
                    <a:ln w="9525">
                      <a:noFill/>
                      <a:miter lim="800000"/>
                      <a:headEnd/>
                      <a:tailEnd/>
                    </a:ln>
                  </pic:spPr>
                </pic:pic>
              </a:graphicData>
            </a:graphic>
          </wp:inline>
        </w:drawing>
      </w:r>
    </w:p>
    <w:p w:rsidR="003F6B81" w:rsidRPr="003F6B81" w:rsidRDefault="003F6B81" w:rsidP="003F6B81">
      <w:pPr>
        <w:ind w:firstLine="284"/>
        <w:jc w:val="both"/>
        <w:rPr>
          <w:rFonts w:ascii="Times New Roman" w:hAnsi="Times New Roman" w:cs="Times New Roman"/>
          <w:sz w:val="28"/>
          <w:szCs w:val="28"/>
        </w:rPr>
      </w:pPr>
      <w:r w:rsidRPr="003F6B81">
        <w:rPr>
          <w:rFonts w:ascii="Times New Roman" w:hAnsi="Times New Roman" w:cs="Times New Roman"/>
          <w:sz w:val="28"/>
          <w:szCs w:val="28"/>
        </w:rPr>
        <w:t>Из первой, четвертой и шестой строк данной матрицы следуют уравнения, правые части которых не содержат ошибок членов:</w:t>
      </w:r>
    </w:p>
    <w:p w:rsidR="003F6B81" w:rsidRDefault="003F6B81" w:rsidP="00BE3327">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95600" cy="1123950"/>
            <wp:effectExtent l="19050" t="0" r="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srcRect/>
                    <a:stretch>
                      <a:fillRect/>
                    </a:stretch>
                  </pic:blipFill>
                  <pic:spPr bwMode="auto">
                    <a:xfrm>
                      <a:off x="0" y="0"/>
                      <a:ext cx="2895600" cy="1123950"/>
                    </a:xfrm>
                    <a:prstGeom prst="rect">
                      <a:avLst/>
                    </a:prstGeom>
                    <a:noFill/>
                    <a:ln w="9525">
                      <a:noFill/>
                      <a:miter lim="800000"/>
                      <a:headEnd/>
                      <a:tailEnd/>
                    </a:ln>
                  </pic:spPr>
                </pic:pic>
              </a:graphicData>
            </a:graphic>
          </wp:inline>
        </w:drawing>
      </w:r>
    </w:p>
    <w:p w:rsidR="006E1876" w:rsidRPr="006E1876" w:rsidRDefault="006E1876" w:rsidP="006E1876">
      <w:pPr>
        <w:ind w:firstLine="284"/>
        <w:jc w:val="both"/>
        <w:rPr>
          <w:rFonts w:ascii="Times New Roman" w:hAnsi="Times New Roman" w:cs="Times New Roman"/>
          <w:sz w:val="28"/>
          <w:szCs w:val="28"/>
        </w:rPr>
      </w:pPr>
      <w:r w:rsidRPr="006E1876">
        <w:rPr>
          <w:rFonts w:ascii="Times New Roman" w:hAnsi="Times New Roman" w:cs="Times New Roman"/>
          <w:sz w:val="28"/>
          <w:szCs w:val="28"/>
        </w:rPr>
        <w:t xml:space="preserve">Добавляя к этим уравнениям </w:t>
      </w:r>
      <w:proofErr w:type="gramStart"/>
      <w:r w:rsidRPr="006E1876">
        <w:rPr>
          <w:rFonts w:ascii="Times New Roman" w:hAnsi="Times New Roman" w:cs="Times New Roman"/>
          <w:sz w:val="28"/>
          <w:szCs w:val="28"/>
        </w:rPr>
        <w:t>тривиальное</w:t>
      </w:r>
      <w:proofErr w:type="gramEnd"/>
      <w:r w:rsidRPr="006E1876">
        <w:rPr>
          <w:rFonts w:ascii="Times New Roman" w:hAnsi="Times New Roman" w:cs="Times New Roman"/>
          <w:sz w:val="28"/>
          <w:szCs w:val="28"/>
        </w:rPr>
        <w:t xml:space="preserve"> а</w:t>
      </w:r>
      <w:r>
        <w:rPr>
          <w:rFonts w:ascii="Times New Roman" w:hAnsi="Times New Roman" w:cs="Times New Roman"/>
          <w:sz w:val="28"/>
          <w:szCs w:val="28"/>
          <w:vertAlign w:val="subscript"/>
          <w:lang w:val="en-US"/>
        </w:rPr>
        <w:t>j</w:t>
      </w:r>
      <w:r w:rsidRPr="006E1876">
        <w:rPr>
          <w:rFonts w:ascii="Times New Roman" w:hAnsi="Times New Roman" w:cs="Times New Roman"/>
          <w:sz w:val="28"/>
          <w:szCs w:val="28"/>
        </w:rPr>
        <w:t xml:space="preserve"> = </w:t>
      </w:r>
      <w:r>
        <w:rPr>
          <w:rFonts w:ascii="Times New Roman" w:hAnsi="Times New Roman" w:cs="Times New Roman"/>
          <w:iCs/>
          <w:sz w:val="28"/>
          <w:szCs w:val="28"/>
        </w:rPr>
        <w:t>а</w:t>
      </w:r>
      <w:r>
        <w:rPr>
          <w:rFonts w:ascii="Times New Roman" w:hAnsi="Times New Roman" w:cs="Times New Roman"/>
          <w:iCs/>
          <w:sz w:val="28"/>
          <w:szCs w:val="28"/>
          <w:vertAlign w:val="subscript"/>
          <w:lang w:val="en-US"/>
        </w:rPr>
        <w:t>j</w:t>
      </w:r>
      <w:r w:rsidRPr="006E1876">
        <w:rPr>
          <w:rFonts w:ascii="Times New Roman" w:hAnsi="Times New Roman" w:cs="Times New Roman"/>
          <w:iCs/>
          <w:sz w:val="28"/>
          <w:szCs w:val="28"/>
        </w:rPr>
        <w:t>,</w:t>
      </w:r>
      <w:r w:rsidRPr="006E1876">
        <w:rPr>
          <w:rFonts w:ascii="Times New Roman" w:hAnsi="Times New Roman" w:cs="Times New Roman"/>
          <w:sz w:val="28"/>
          <w:szCs w:val="28"/>
        </w:rPr>
        <w:t xml:space="preserve"> полним систему из четырех независимых уравнений.</w:t>
      </w:r>
    </w:p>
    <w:p w:rsidR="006E1876" w:rsidRPr="006E1876" w:rsidRDefault="006E1876" w:rsidP="006E1876">
      <w:pPr>
        <w:ind w:firstLine="284"/>
        <w:jc w:val="both"/>
        <w:rPr>
          <w:rFonts w:ascii="Times New Roman" w:hAnsi="Times New Roman" w:cs="Times New Roman"/>
          <w:sz w:val="28"/>
          <w:szCs w:val="28"/>
        </w:rPr>
      </w:pPr>
      <w:r w:rsidRPr="006E1876">
        <w:rPr>
          <w:rFonts w:ascii="Times New Roman" w:hAnsi="Times New Roman" w:cs="Times New Roman"/>
          <w:sz w:val="28"/>
          <w:szCs w:val="28"/>
        </w:rPr>
        <w:t xml:space="preserve">На рисунке 5 представлена схема для </w:t>
      </w:r>
      <w:proofErr w:type="spellStart"/>
      <w:r w:rsidRPr="006E1876">
        <w:rPr>
          <w:rFonts w:ascii="Times New Roman" w:hAnsi="Times New Roman" w:cs="Times New Roman"/>
          <w:sz w:val="28"/>
          <w:szCs w:val="28"/>
        </w:rPr>
        <w:t>бессиндромного</w:t>
      </w:r>
      <w:proofErr w:type="spellEnd"/>
      <w:r w:rsidRPr="006E1876">
        <w:rPr>
          <w:rFonts w:ascii="Times New Roman" w:hAnsi="Times New Roman" w:cs="Times New Roman"/>
          <w:sz w:val="28"/>
          <w:szCs w:val="28"/>
        </w:rPr>
        <w:t xml:space="preserve"> декодирования рассматриваемого кода. Задержка при декодировании в этой схеме составляет пять тактов, отсчитываемых с момента прихода первых символов </w:t>
      </w:r>
      <w:r>
        <w:rPr>
          <w:rFonts w:ascii="Times New Roman" w:hAnsi="Times New Roman" w:cs="Times New Roman"/>
          <w:iCs/>
          <w:sz w:val="28"/>
          <w:szCs w:val="28"/>
        </w:rPr>
        <w:t>(</w:t>
      </w:r>
      <w:r>
        <w:rPr>
          <w:rFonts w:ascii="Times New Roman" w:hAnsi="Times New Roman" w:cs="Times New Roman"/>
          <w:iCs/>
          <w:sz w:val="28"/>
          <w:szCs w:val="28"/>
          <w:lang w:val="en-US"/>
        </w:rPr>
        <w:t>a</w:t>
      </w:r>
      <w:r w:rsidRPr="006E1876">
        <w:rPr>
          <w:rFonts w:ascii="Times New Roman" w:hAnsi="Times New Roman" w:cs="Times New Roman"/>
          <w:iCs/>
          <w:sz w:val="28"/>
          <w:szCs w:val="28"/>
          <w:vertAlign w:val="subscript"/>
        </w:rPr>
        <w:t>0</w:t>
      </w:r>
      <w:r>
        <w:rPr>
          <w:rFonts w:ascii="Times New Roman" w:hAnsi="Times New Roman" w:cs="Times New Roman"/>
          <w:iCs/>
          <w:sz w:val="28"/>
          <w:szCs w:val="28"/>
        </w:rPr>
        <w:t>,</w:t>
      </w:r>
      <w:r>
        <w:rPr>
          <w:rFonts w:ascii="Times New Roman" w:hAnsi="Times New Roman" w:cs="Times New Roman"/>
          <w:iCs/>
          <w:sz w:val="28"/>
          <w:szCs w:val="28"/>
          <w:lang w:val="en-US"/>
        </w:rPr>
        <w:t>c</w:t>
      </w:r>
      <w:r w:rsidRPr="006E1876">
        <w:rPr>
          <w:rFonts w:ascii="Times New Roman" w:hAnsi="Times New Roman" w:cs="Times New Roman"/>
          <w:iCs/>
          <w:sz w:val="28"/>
          <w:szCs w:val="28"/>
          <w:vertAlign w:val="subscript"/>
        </w:rPr>
        <w:t>0</w:t>
      </w:r>
      <w:r w:rsidRPr="006E1876">
        <w:rPr>
          <w:rFonts w:ascii="Times New Roman" w:hAnsi="Times New Roman" w:cs="Times New Roman"/>
          <w:iCs/>
          <w:sz w:val="28"/>
          <w:szCs w:val="28"/>
        </w:rPr>
        <w:t>).</w:t>
      </w:r>
      <w:r w:rsidRPr="006E1876">
        <w:rPr>
          <w:rFonts w:ascii="Times New Roman" w:hAnsi="Times New Roman" w:cs="Times New Roman"/>
          <w:sz w:val="28"/>
          <w:szCs w:val="28"/>
        </w:rPr>
        <w:t xml:space="preserve"> При </w:t>
      </w:r>
      <w:proofErr w:type="spellStart"/>
      <w:r w:rsidRPr="006E1876">
        <w:rPr>
          <w:rFonts w:ascii="Times New Roman" w:hAnsi="Times New Roman" w:cs="Times New Roman"/>
          <w:sz w:val="28"/>
          <w:szCs w:val="28"/>
        </w:rPr>
        <w:t>бессиндромном</w:t>
      </w:r>
      <w:proofErr w:type="spellEnd"/>
      <w:r w:rsidRPr="006E1876">
        <w:rPr>
          <w:rFonts w:ascii="Times New Roman" w:hAnsi="Times New Roman" w:cs="Times New Roman"/>
          <w:sz w:val="28"/>
          <w:szCs w:val="28"/>
        </w:rPr>
        <w:t xml:space="preserve"> декодировании без размножения ошибок декодер содержит </w:t>
      </w:r>
      <w:r>
        <w:rPr>
          <w:rFonts w:ascii="Times New Roman" w:hAnsi="Times New Roman" w:cs="Times New Roman"/>
          <w:iCs/>
          <w:sz w:val="28"/>
          <w:szCs w:val="28"/>
          <w:lang w:val="en-US"/>
        </w:rPr>
        <w:t>r</w:t>
      </w:r>
      <w:r w:rsidRPr="006E1876">
        <w:rPr>
          <w:rFonts w:ascii="Times New Roman" w:hAnsi="Times New Roman" w:cs="Times New Roman"/>
          <w:sz w:val="28"/>
          <w:szCs w:val="28"/>
        </w:rPr>
        <w:t xml:space="preserve"> дополнительных ячеек регистра и, кроме того, длина последовательности, на которой реализуется расстояние </w:t>
      </w:r>
      <w:r>
        <w:rPr>
          <w:rFonts w:ascii="Cambria Math" w:hAnsi="Cambria Math" w:cs="Times New Roman"/>
          <w:iCs/>
          <w:sz w:val="28"/>
          <w:szCs w:val="28"/>
        </w:rPr>
        <w:t>δ</w:t>
      </w:r>
      <w:r w:rsidRPr="006E1876">
        <w:rPr>
          <w:rFonts w:ascii="Times New Roman" w:hAnsi="Times New Roman" w:cs="Times New Roman"/>
          <w:sz w:val="28"/>
          <w:szCs w:val="28"/>
        </w:rPr>
        <w:t xml:space="preserve"> = </w:t>
      </w:r>
      <w:proofErr w:type="spellStart"/>
      <w:r w:rsidRPr="006E1876">
        <w:rPr>
          <w:rFonts w:ascii="Times New Roman" w:hAnsi="Times New Roman" w:cs="Times New Roman"/>
          <w:iCs/>
          <w:sz w:val="28"/>
          <w:szCs w:val="28"/>
          <w:lang w:val="en-US"/>
        </w:rPr>
        <w:t>i</w:t>
      </w:r>
      <w:proofErr w:type="spellEnd"/>
      <w:r w:rsidRPr="006E1876">
        <w:rPr>
          <w:rFonts w:ascii="Times New Roman" w:hAnsi="Times New Roman" w:cs="Times New Roman"/>
          <w:iCs/>
          <w:sz w:val="28"/>
          <w:szCs w:val="28"/>
        </w:rPr>
        <w:t>,</w:t>
      </w:r>
      <w:r w:rsidRPr="006E1876">
        <w:rPr>
          <w:rFonts w:ascii="Times New Roman" w:hAnsi="Times New Roman" w:cs="Times New Roman"/>
          <w:sz w:val="28"/>
          <w:szCs w:val="28"/>
        </w:rPr>
        <w:t xml:space="preserve"> равно:</w:t>
      </w:r>
    </w:p>
    <w:p w:rsidR="006E1876" w:rsidRPr="006E1876" w:rsidRDefault="006E1876" w:rsidP="006E1876">
      <w:pPr>
        <w:ind w:firstLine="284"/>
        <w:jc w:val="both"/>
        <w:rPr>
          <w:rFonts w:ascii="Times New Roman" w:hAnsi="Times New Roman" w:cs="Times New Roman"/>
          <w:iCs/>
          <w:sz w:val="28"/>
          <w:szCs w:val="28"/>
        </w:rPr>
      </w:pPr>
      <w:r>
        <w:rPr>
          <w:rFonts w:ascii="Times New Roman" w:hAnsi="Times New Roman" w:cs="Times New Roman"/>
          <w:iCs/>
          <w:sz w:val="28"/>
          <w:szCs w:val="28"/>
          <w:lang w:val="en-US"/>
        </w:rPr>
        <w:t>m</w:t>
      </w:r>
      <w:r w:rsidRPr="006E1876">
        <w:rPr>
          <w:rFonts w:ascii="Times New Roman" w:hAnsi="Times New Roman" w:cs="Times New Roman"/>
          <w:iCs/>
          <w:sz w:val="28"/>
          <w:szCs w:val="28"/>
        </w:rPr>
        <w:t xml:space="preserve"> = 3 (</w:t>
      </w:r>
      <w:r w:rsidRPr="006E1876">
        <w:rPr>
          <w:rFonts w:ascii="Times New Roman" w:hAnsi="Times New Roman" w:cs="Times New Roman"/>
          <w:iCs/>
          <w:sz w:val="28"/>
          <w:szCs w:val="28"/>
          <w:lang w:val="en-US"/>
        </w:rPr>
        <w:t>r</w:t>
      </w:r>
      <w:r w:rsidRPr="006E1876">
        <w:rPr>
          <w:rFonts w:ascii="Times New Roman" w:hAnsi="Times New Roman" w:cs="Times New Roman"/>
          <w:iCs/>
          <w:sz w:val="28"/>
          <w:szCs w:val="28"/>
        </w:rPr>
        <w:t xml:space="preserve">+1) </w:t>
      </w:r>
      <w:r>
        <w:rPr>
          <w:rFonts w:ascii="Times New Roman" w:hAnsi="Times New Roman" w:cs="Times New Roman"/>
          <w:iCs/>
          <w:sz w:val="28"/>
          <w:szCs w:val="28"/>
        </w:rPr>
        <w:t xml:space="preserve">-1 = </w:t>
      </w:r>
      <w:r w:rsidRPr="006E1876">
        <w:rPr>
          <w:rFonts w:ascii="Times New Roman" w:hAnsi="Times New Roman" w:cs="Times New Roman"/>
          <w:iCs/>
          <w:sz w:val="28"/>
          <w:szCs w:val="28"/>
        </w:rPr>
        <w:t>3</w:t>
      </w:r>
      <w:r>
        <w:rPr>
          <w:rFonts w:ascii="Times New Roman" w:hAnsi="Times New Roman" w:cs="Times New Roman"/>
          <w:iCs/>
          <w:sz w:val="28"/>
          <w:szCs w:val="28"/>
          <w:lang w:val="en-US"/>
        </w:rPr>
        <w:t>r</w:t>
      </w:r>
      <w:r w:rsidRPr="006E1876">
        <w:rPr>
          <w:rFonts w:ascii="Times New Roman" w:hAnsi="Times New Roman" w:cs="Times New Roman"/>
          <w:iCs/>
          <w:sz w:val="28"/>
          <w:szCs w:val="28"/>
        </w:rPr>
        <w:t xml:space="preserve"> + 2 </w:t>
      </w:r>
    </w:p>
    <w:p w:rsidR="006E1876" w:rsidRPr="006E1876" w:rsidRDefault="006E1876" w:rsidP="006E1876">
      <w:pPr>
        <w:ind w:firstLine="284"/>
        <w:jc w:val="both"/>
        <w:rPr>
          <w:rFonts w:ascii="Times New Roman" w:hAnsi="Times New Roman" w:cs="Times New Roman"/>
          <w:sz w:val="28"/>
          <w:szCs w:val="28"/>
        </w:rPr>
      </w:pPr>
      <w:r w:rsidRPr="006E1876">
        <w:rPr>
          <w:rFonts w:ascii="Times New Roman" w:hAnsi="Times New Roman" w:cs="Times New Roman"/>
          <w:sz w:val="28"/>
          <w:szCs w:val="28"/>
        </w:rPr>
        <w:t>вместо 2</w:t>
      </w:r>
      <w:r>
        <w:rPr>
          <w:rFonts w:ascii="Times New Roman" w:hAnsi="Times New Roman" w:cs="Times New Roman"/>
          <w:iCs/>
          <w:sz w:val="28"/>
          <w:szCs w:val="28"/>
        </w:rPr>
        <w:t>(</w:t>
      </w:r>
      <w:r>
        <w:rPr>
          <w:rFonts w:ascii="Times New Roman" w:hAnsi="Times New Roman" w:cs="Times New Roman"/>
          <w:iCs/>
          <w:sz w:val="28"/>
          <w:szCs w:val="28"/>
          <w:lang w:val="en-US"/>
        </w:rPr>
        <w:t>r</w:t>
      </w:r>
      <w:r w:rsidRPr="006E1876">
        <w:rPr>
          <w:rFonts w:ascii="Times New Roman" w:hAnsi="Times New Roman" w:cs="Times New Roman"/>
          <w:iCs/>
          <w:sz w:val="28"/>
          <w:szCs w:val="28"/>
        </w:rPr>
        <w:t xml:space="preserve"> +1)</w:t>
      </w:r>
      <w:r w:rsidRPr="006E1876">
        <w:rPr>
          <w:rFonts w:ascii="Times New Roman" w:hAnsi="Times New Roman" w:cs="Times New Roman"/>
          <w:sz w:val="28"/>
          <w:szCs w:val="28"/>
        </w:rPr>
        <w:t xml:space="preserve"> символов.</w:t>
      </w:r>
    </w:p>
    <w:p w:rsidR="006E1876" w:rsidRPr="006E1876" w:rsidRDefault="006E1876" w:rsidP="006E1876">
      <w:pPr>
        <w:jc w:val="both"/>
        <w:rPr>
          <w:rFonts w:ascii="Times New Roman" w:hAnsi="Times New Roman" w:cs="Times New Roman"/>
          <w:b/>
          <w:sz w:val="28"/>
          <w:szCs w:val="28"/>
        </w:rPr>
      </w:pPr>
      <w:r w:rsidRPr="006E1876">
        <w:rPr>
          <w:rFonts w:ascii="Times New Roman" w:hAnsi="Times New Roman" w:cs="Times New Roman"/>
          <w:b/>
          <w:sz w:val="28"/>
          <w:szCs w:val="28"/>
        </w:rPr>
        <w:t>2.2 Сверочные к</w:t>
      </w:r>
      <w:r>
        <w:rPr>
          <w:rFonts w:ascii="Times New Roman" w:hAnsi="Times New Roman" w:cs="Times New Roman"/>
          <w:b/>
          <w:sz w:val="28"/>
          <w:szCs w:val="28"/>
        </w:rPr>
        <w:t>оды, исправляющие пакеты ошибок</w:t>
      </w:r>
    </w:p>
    <w:p w:rsidR="006E1876" w:rsidRPr="00CD120A" w:rsidRDefault="006E1876" w:rsidP="006E1876">
      <w:pPr>
        <w:ind w:firstLine="284"/>
        <w:jc w:val="both"/>
        <w:rPr>
          <w:rFonts w:ascii="Times New Roman" w:hAnsi="Times New Roman" w:cs="Times New Roman"/>
          <w:sz w:val="28"/>
          <w:szCs w:val="28"/>
        </w:rPr>
      </w:pPr>
      <w:r w:rsidRPr="006E1876">
        <w:rPr>
          <w:rFonts w:ascii="Times New Roman" w:hAnsi="Times New Roman" w:cs="Times New Roman"/>
          <w:sz w:val="28"/>
          <w:szCs w:val="28"/>
        </w:rPr>
        <w:t xml:space="preserve">Пакетом ошибок длины </w:t>
      </w:r>
      <w:r w:rsidRPr="006E1876">
        <w:rPr>
          <w:rFonts w:ascii="Times New Roman" w:hAnsi="Times New Roman" w:cs="Times New Roman"/>
          <w:iCs/>
          <w:sz w:val="28"/>
          <w:szCs w:val="28"/>
          <w:lang w:val="en-US"/>
        </w:rPr>
        <w:t>b</w:t>
      </w:r>
      <w:r w:rsidRPr="006E1876">
        <w:rPr>
          <w:rFonts w:ascii="Times New Roman" w:hAnsi="Times New Roman" w:cs="Times New Roman"/>
          <w:sz w:val="28"/>
          <w:szCs w:val="28"/>
        </w:rPr>
        <w:t xml:space="preserve"> называется последовательность из </w:t>
      </w:r>
      <w:r w:rsidRPr="006E1876">
        <w:rPr>
          <w:rFonts w:ascii="Times New Roman" w:hAnsi="Times New Roman" w:cs="Times New Roman"/>
          <w:iCs/>
          <w:sz w:val="28"/>
          <w:szCs w:val="28"/>
          <w:lang w:val="en-US"/>
        </w:rPr>
        <w:t>b</w:t>
      </w:r>
      <w:r w:rsidRPr="006E1876">
        <w:rPr>
          <w:rFonts w:ascii="Times New Roman" w:hAnsi="Times New Roman" w:cs="Times New Roman"/>
          <w:sz w:val="28"/>
          <w:szCs w:val="28"/>
        </w:rPr>
        <w:t xml:space="preserve"> ошибочных символов, первый и последний из которых отличны от нуля. </w:t>
      </w:r>
      <w:r w:rsidRPr="006E1876">
        <w:rPr>
          <w:rFonts w:ascii="Times New Roman" w:hAnsi="Times New Roman" w:cs="Times New Roman"/>
          <w:sz w:val="28"/>
          <w:szCs w:val="28"/>
        </w:rPr>
        <w:lastRenderedPageBreak/>
        <w:t xml:space="preserve">Если в канале связи при передаче информации </w:t>
      </w:r>
      <w:r w:rsidRPr="006E1876">
        <w:rPr>
          <w:rFonts w:ascii="Times New Roman" w:hAnsi="Times New Roman" w:cs="Times New Roman"/>
          <w:iCs/>
          <w:sz w:val="28"/>
          <w:szCs w:val="28"/>
        </w:rPr>
        <w:t>с</w:t>
      </w:r>
      <w:r w:rsidRPr="006E1876">
        <w:rPr>
          <w:rFonts w:ascii="Times New Roman" w:hAnsi="Times New Roman" w:cs="Times New Roman"/>
          <w:sz w:val="28"/>
          <w:szCs w:val="28"/>
        </w:rPr>
        <w:t xml:space="preserve"> помощью </w:t>
      </w:r>
      <w:proofErr w:type="spellStart"/>
      <w:r w:rsidRPr="006E1876">
        <w:rPr>
          <w:rFonts w:ascii="Times New Roman" w:hAnsi="Times New Roman" w:cs="Times New Roman"/>
          <w:sz w:val="28"/>
          <w:szCs w:val="28"/>
        </w:rPr>
        <w:t>свёрточных</w:t>
      </w:r>
      <w:proofErr w:type="spellEnd"/>
      <w:r w:rsidRPr="006E1876">
        <w:rPr>
          <w:rFonts w:ascii="Times New Roman" w:hAnsi="Times New Roman" w:cs="Times New Roman"/>
          <w:sz w:val="28"/>
          <w:szCs w:val="28"/>
        </w:rPr>
        <w:t xml:space="preserve"> кодов возникают пакеты ошибок длинны </w:t>
      </w:r>
      <w:r>
        <w:rPr>
          <w:rFonts w:ascii="Times New Roman" w:hAnsi="Times New Roman" w:cs="Times New Roman"/>
          <w:iCs/>
          <w:sz w:val="28"/>
          <w:szCs w:val="28"/>
          <w:lang w:val="en-US"/>
        </w:rPr>
        <w:t>b</w:t>
      </w:r>
      <w:r w:rsidRPr="006E1876">
        <w:rPr>
          <w:rFonts w:ascii="Times New Roman" w:hAnsi="Times New Roman" w:cs="Times New Roman"/>
          <w:iCs/>
          <w:sz w:val="28"/>
          <w:szCs w:val="28"/>
        </w:rPr>
        <w:t>,</w:t>
      </w:r>
      <w:r w:rsidRPr="006E1876">
        <w:rPr>
          <w:rFonts w:ascii="Times New Roman" w:hAnsi="Times New Roman" w:cs="Times New Roman"/>
          <w:sz w:val="28"/>
          <w:szCs w:val="28"/>
        </w:rPr>
        <w:t xml:space="preserve"> то на каждую из последовательностей (имеется в виду </w:t>
      </w:r>
      <w:proofErr w:type="gramStart"/>
      <w:r w:rsidRPr="006E1876">
        <w:rPr>
          <w:rFonts w:ascii="Times New Roman" w:hAnsi="Times New Roman" w:cs="Times New Roman"/>
          <w:iCs/>
          <w:sz w:val="28"/>
          <w:szCs w:val="28"/>
        </w:rPr>
        <w:t>к</w:t>
      </w:r>
      <w:proofErr w:type="gramEnd"/>
      <w:r w:rsidRPr="006E1876">
        <w:rPr>
          <w:rFonts w:ascii="Times New Roman" w:hAnsi="Times New Roman" w:cs="Times New Roman"/>
          <w:sz w:val="28"/>
          <w:szCs w:val="28"/>
        </w:rPr>
        <w:t xml:space="preserve"> информационных и </w:t>
      </w:r>
      <w:r>
        <w:rPr>
          <w:rFonts w:ascii="Times New Roman" w:hAnsi="Times New Roman" w:cs="Times New Roman"/>
          <w:iCs/>
          <w:sz w:val="28"/>
          <w:szCs w:val="28"/>
        </w:rPr>
        <w:t>(</w:t>
      </w:r>
      <w:r>
        <w:rPr>
          <w:rFonts w:ascii="Times New Roman" w:hAnsi="Times New Roman" w:cs="Times New Roman"/>
          <w:iCs/>
          <w:sz w:val="28"/>
          <w:szCs w:val="28"/>
          <w:lang w:val="en-US"/>
        </w:rPr>
        <w:t>n</w:t>
      </w:r>
      <w:r w:rsidRPr="006E1876">
        <w:rPr>
          <w:rFonts w:ascii="Times New Roman" w:hAnsi="Times New Roman" w:cs="Times New Roman"/>
          <w:iCs/>
          <w:sz w:val="28"/>
          <w:szCs w:val="28"/>
        </w:rPr>
        <w:t>-</w:t>
      </w:r>
      <w:r>
        <w:rPr>
          <w:rFonts w:ascii="Times New Roman" w:hAnsi="Times New Roman" w:cs="Times New Roman"/>
          <w:iCs/>
          <w:sz w:val="28"/>
          <w:szCs w:val="28"/>
          <w:lang w:val="en-US"/>
        </w:rPr>
        <w:t>k</w:t>
      </w:r>
      <w:r w:rsidRPr="006E1876">
        <w:rPr>
          <w:rFonts w:ascii="Times New Roman" w:hAnsi="Times New Roman" w:cs="Times New Roman"/>
          <w:iCs/>
          <w:sz w:val="28"/>
          <w:szCs w:val="28"/>
        </w:rPr>
        <w:t xml:space="preserve">) </w:t>
      </w:r>
      <w:r w:rsidRPr="006E1876">
        <w:rPr>
          <w:rFonts w:ascii="Times New Roman" w:hAnsi="Times New Roman" w:cs="Times New Roman"/>
          <w:sz w:val="28"/>
          <w:szCs w:val="28"/>
        </w:rPr>
        <w:t xml:space="preserve">проверочных последовательностей) накладывается вспышка ошибок диной в среднем </w:t>
      </w:r>
      <w:r>
        <w:rPr>
          <w:rFonts w:ascii="Times New Roman" w:hAnsi="Times New Roman" w:cs="Times New Roman"/>
          <w:iCs/>
          <w:sz w:val="28"/>
          <w:szCs w:val="28"/>
          <w:lang w:val="en-US"/>
        </w:rPr>
        <w:t>b</w:t>
      </w:r>
      <w:r>
        <w:rPr>
          <w:rFonts w:ascii="Times New Roman" w:hAnsi="Times New Roman" w:cs="Times New Roman"/>
          <w:iCs/>
          <w:sz w:val="28"/>
          <w:szCs w:val="28"/>
        </w:rPr>
        <w:t>/</w:t>
      </w:r>
      <w:r>
        <w:rPr>
          <w:rFonts w:ascii="Times New Roman" w:hAnsi="Times New Roman" w:cs="Times New Roman"/>
          <w:iCs/>
          <w:sz w:val="28"/>
          <w:szCs w:val="28"/>
          <w:lang w:val="en-US"/>
        </w:rPr>
        <w:t>n</w:t>
      </w:r>
      <w:r w:rsidRPr="006E1876">
        <w:rPr>
          <w:rFonts w:ascii="Times New Roman" w:hAnsi="Times New Roman" w:cs="Times New Roman"/>
          <w:iCs/>
          <w:sz w:val="28"/>
          <w:szCs w:val="28"/>
        </w:rPr>
        <w:t xml:space="preserve">. </w:t>
      </w:r>
      <w:proofErr w:type="gramStart"/>
      <w:r w:rsidRPr="006E1876">
        <w:rPr>
          <w:rFonts w:ascii="Times New Roman" w:hAnsi="Times New Roman" w:cs="Times New Roman"/>
          <w:sz w:val="28"/>
          <w:szCs w:val="28"/>
        </w:rPr>
        <w:t>Основ</w:t>
      </w:r>
      <w:r w:rsidRPr="006E1876">
        <w:rPr>
          <w:rFonts w:ascii="Times New Roman" w:hAnsi="Times New Roman" w:cs="Times New Roman"/>
          <w:sz w:val="28"/>
          <w:szCs w:val="28"/>
        </w:rPr>
        <w:softHyphen/>
        <w:t xml:space="preserve">ная идея [1,4], использованная при построении всех </w:t>
      </w:r>
      <w:proofErr w:type="spellStart"/>
      <w:r w:rsidRPr="006E1876">
        <w:rPr>
          <w:rFonts w:ascii="Times New Roman" w:hAnsi="Times New Roman" w:cs="Times New Roman"/>
          <w:sz w:val="28"/>
          <w:szCs w:val="28"/>
        </w:rPr>
        <w:t>свёрточных</w:t>
      </w:r>
      <w:proofErr w:type="spellEnd"/>
      <w:r w:rsidRPr="006E1876">
        <w:rPr>
          <w:rFonts w:ascii="Times New Roman" w:hAnsi="Times New Roman" w:cs="Times New Roman"/>
          <w:sz w:val="28"/>
          <w:szCs w:val="28"/>
        </w:rPr>
        <w:t xml:space="preserve"> кодов, исправляющих пакеты ошибок, состоит в применении для декодирования некоторых символов, распределенных во времени</w:t>
      </w:r>
      <w:proofErr w:type="gramEnd"/>
      <w:r w:rsidRPr="006E1876">
        <w:rPr>
          <w:rFonts w:ascii="Times New Roman" w:hAnsi="Times New Roman" w:cs="Times New Roman"/>
          <w:sz w:val="28"/>
          <w:szCs w:val="28"/>
        </w:rPr>
        <w:t xml:space="preserve"> </w:t>
      </w:r>
      <w:proofErr w:type="gramStart"/>
      <w:r w:rsidRPr="006E1876">
        <w:rPr>
          <w:rFonts w:ascii="Times New Roman" w:hAnsi="Times New Roman" w:cs="Times New Roman"/>
          <w:sz w:val="28"/>
          <w:szCs w:val="28"/>
        </w:rPr>
        <w:t>так</w:t>
      </w:r>
      <w:proofErr w:type="gramEnd"/>
      <w:r w:rsidRPr="006E1876">
        <w:rPr>
          <w:rFonts w:ascii="Times New Roman" w:hAnsi="Times New Roman" w:cs="Times New Roman"/>
          <w:sz w:val="28"/>
          <w:szCs w:val="28"/>
        </w:rPr>
        <w:t xml:space="preserve">, что только один, в крайнем </w:t>
      </w:r>
      <w:proofErr w:type="gramStart"/>
      <w:r w:rsidRPr="006E1876">
        <w:rPr>
          <w:rFonts w:ascii="Times New Roman" w:hAnsi="Times New Roman" w:cs="Times New Roman"/>
          <w:sz w:val="28"/>
          <w:szCs w:val="28"/>
        </w:rPr>
        <w:t>случае</w:t>
      </w:r>
      <w:proofErr w:type="gramEnd"/>
      <w:r w:rsidRPr="006E1876">
        <w:rPr>
          <w:rFonts w:ascii="Times New Roman" w:hAnsi="Times New Roman" w:cs="Times New Roman"/>
          <w:sz w:val="28"/>
          <w:szCs w:val="28"/>
        </w:rPr>
        <w:t xml:space="preserve"> несколько из них, может быть затронут одиночным пакетом ошибок. Наиболее простой путь достижения такой длительности состоит в перемежении информационных и соответствующих им проверочных символов по времени передачи. Поскольку предполагается, что за пачкой ошибок следует определенное количество искаженных символов, то одновременное искажение информационных и зависящих от них проверочных символов считается невозможным. </w:t>
      </w:r>
      <w:proofErr w:type="gramStart"/>
      <w:r w:rsidRPr="006E1876">
        <w:rPr>
          <w:rFonts w:ascii="Times New Roman" w:hAnsi="Times New Roman" w:cs="Times New Roman"/>
          <w:sz w:val="28"/>
          <w:szCs w:val="28"/>
        </w:rPr>
        <w:t xml:space="preserve">Если же длина пачки ошибок превысит значение, на которое рассчитывался код, или между пачками ошибок не будет необходимого числа неискаженных символов, то </w:t>
      </w:r>
      <w:proofErr w:type="spellStart"/>
      <w:r w:rsidRPr="006E1876">
        <w:rPr>
          <w:rFonts w:ascii="Times New Roman" w:hAnsi="Times New Roman" w:cs="Times New Roman"/>
          <w:sz w:val="28"/>
          <w:szCs w:val="28"/>
        </w:rPr>
        <w:t>свёрточный</w:t>
      </w:r>
      <w:proofErr w:type="spellEnd"/>
      <w:r w:rsidRPr="006E1876">
        <w:rPr>
          <w:rFonts w:ascii="Times New Roman" w:hAnsi="Times New Roman" w:cs="Times New Roman"/>
          <w:sz w:val="28"/>
          <w:szCs w:val="28"/>
        </w:rPr>
        <w:t xml:space="preserve"> код не обеспечить исправления ошибок, (в настоящее время известно достаточно много разнообразных </w:t>
      </w:r>
      <w:proofErr w:type="spellStart"/>
      <w:r w:rsidRPr="006E1876">
        <w:rPr>
          <w:rFonts w:ascii="Times New Roman" w:hAnsi="Times New Roman" w:cs="Times New Roman"/>
          <w:sz w:val="28"/>
          <w:szCs w:val="28"/>
        </w:rPr>
        <w:t>свёрточных</w:t>
      </w:r>
      <w:proofErr w:type="spellEnd"/>
      <w:r w:rsidRPr="006E1876">
        <w:rPr>
          <w:rFonts w:ascii="Times New Roman" w:hAnsi="Times New Roman" w:cs="Times New Roman"/>
          <w:sz w:val="28"/>
          <w:szCs w:val="28"/>
        </w:rPr>
        <w:t xml:space="preserve"> кодов, исправляющих пакеты ошибок [1, 2, 4].</w:t>
      </w:r>
      <w:proofErr w:type="gramEnd"/>
      <w:r w:rsidRPr="006E1876">
        <w:rPr>
          <w:rFonts w:ascii="Times New Roman" w:hAnsi="Times New Roman" w:cs="Times New Roman"/>
          <w:sz w:val="28"/>
          <w:szCs w:val="28"/>
        </w:rPr>
        <w:t xml:space="preserve"> Рассмотрим исправление пакетов ошибок кодом </w:t>
      </w:r>
      <w:proofErr w:type="spellStart"/>
      <w:r w:rsidRPr="006E1876">
        <w:rPr>
          <w:rFonts w:ascii="Times New Roman" w:hAnsi="Times New Roman" w:cs="Times New Roman"/>
          <w:sz w:val="28"/>
          <w:szCs w:val="28"/>
        </w:rPr>
        <w:t>Хальгельбергера</w:t>
      </w:r>
      <w:proofErr w:type="spellEnd"/>
      <w:r w:rsidRPr="006E1876">
        <w:rPr>
          <w:rFonts w:ascii="Times New Roman" w:hAnsi="Times New Roman" w:cs="Times New Roman"/>
          <w:sz w:val="28"/>
          <w:szCs w:val="28"/>
        </w:rPr>
        <w:t xml:space="preserve">, имеющим скорость передачи </w:t>
      </w:r>
      <w:r>
        <w:rPr>
          <w:rFonts w:ascii="Times New Roman" w:hAnsi="Times New Roman" w:cs="Times New Roman"/>
          <w:iCs/>
          <w:sz w:val="28"/>
          <w:szCs w:val="28"/>
          <w:lang w:val="en-US"/>
        </w:rPr>
        <w:t>R</w:t>
      </w:r>
      <w:r w:rsidRPr="006E1876">
        <w:rPr>
          <w:rFonts w:ascii="Times New Roman" w:hAnsi="Times New Roman" w:cs="Times New Roman"/>
          <w:iCs/>
          <w:sz w:val="28"/>
          <w:szCs w:val="28"/>
        </w:rPr>
        <w:t>=1/2.</w:t>
      </w:r>
      <w:r w:rsidRPr="006E1876">
        <w:rPr>
          <w:rFonts w:ascii="Times New Roman" w:hAnsi="Times New Roman" w:cs="Times New Roman"/>
          <w:sz w:val="28"/>
          <w:szCs w:val="28"/>
        </w:rPr>
        <w:t xml:space="preserve"> Этот код способен исправить пакет ошибок длины &lt; </w:t>
      </w:r>
      <w:r w:rsidRPr="006E1876">
        <w:rPr>
          <w:rFonts w:ascii="Times New Roman" w:hAnsi="Times New Roman" w:cs="Times New Roman"/>
          <w:iCs/>
          <w:sz w:val="28"/>
          <w:szCs w:val="28"/>
        </w:rPr>
        <w:t>Ъ</w:t>
      </w:r>
      <w:r w:rsidRPr="006E1876">
        <w:rPr>
          <w:rFonts w:ascii="Times New Roman" w:hAnsi="Times New Roman" w:cs="Times New Roman"/>
          <w:sz w:val="28"/>
          <w:szCs w:val="28"/>
        </w:rPr>
        <w:t xml:space="preserve"> при условии, что две соседние пачки разделены между собой защитным промежутком </w:t>
      </w:r>
      <w:r>
        <w:rPr>
          <w:rFonts w:ascii="Cambria Math" w:hAnsi="Cambria Math" w:cs="Times New Roman"/>
          <w:sz w:val="28"/>
          <w:szCs w:val="28"/>
        </w:rPr>
        <w:t>≥</w:t>
      </w:r>
      <w:r>
        <w:rPr>
          <w:rFonts w:ascii="Times New Roman" w:hAnsi="Times New Roman" w:cs="Times New Roman"/>
          <w:iCs/>
          <w:sz w:val="28"/>
          <w:szCs w:val="28"/>
        </w:rPr>
        <w:t>3</w:t>
      </w:r>
      <w:r>
        <w:rPr>
          <w:rFonts w:ascii="Times New Roman" w:hAnsi="Times New Roman" w:cs="Times New Roman"/>
          <w:iCs/>
          <w:sz w:val="28"/>
          <w:szCs w:val="28"/>
          <w:lang w:val="en-US"/>
        </w:rPr>
        <w:t>b</w:t>
      </w:r>
      <w:r w:rsidRPr="006E1876">
        <w:rPr>
          <w:rFonts w:ascii="Times New Roman" w:hAnsi="Times New Roman" w:cs="Times New Roman"/>
          <w:iCs/>
          <w:sz w:val="28"/>
          <w:szCs w:val="28"/>
        </w:rPr>
        <w:t xml:space="preserve"> + 1.</w:t>
      </w:r>
      <w:r w:rsidRPr="006E1876">
        <w:rPr>
          <w:rFonts w:ascii="Times New Roman" w:hAnsi="Times New Roman" w:cs="Times New Roman"/>
          <w:sz w:val="28"/>
          <w:szCs w:val="28"/>
        </w:rPr>
        <w:t xml:space="preserve"> Это означает, что между последним символом данного пакета и первым символом последующего пакета должно быть не менее </w:t>
      </w:r>
      <w:r w:rsidRPr="006E1876">
        <w:rPr>
          <w:rFonts w:ascii="Times New Roman" w:hAnsi="Times New Roman" w:cs="Times New Roman"/>
          <w:iCs/>
          <w:sz w:val="28"/>
          <w:szCs w:val="28"/>
        </w:rPr>
        <w:t>3</w:t>
      </w:r>
      <w:r w:rsidRPr="006E1876">
        <w:rPr>
          <w:rFonts w:ascii="Times New Roman" w:hAnsi="Times New Roman" w:cs="Times New Roman"/>
          <w:iCs/>
          <w:sz w:val="28"/>
          <w:szCs w:val="28"/>
          <w:lang w:val="en-US"/>
        </w:rPr>
        <w:t>b</w:t>
      </w:r>
      <w:r w:rsidRPr="006E1876">
        <w:rPr>
          <w:rFonts w:ascii="Times New Roman" w:hAnsi="Times New Roman" w:cs="Times New Roman"/>
          <w:iCs/>
          <w:sz w:val="28"/>
          <w:szCs w:val="28"/>
        </w:rPr>
        <w:t xml:space="preserve"> + 1</w:t>
      </w:r>
      <w:r w:rsidRPr="006E1876">
        <w:rPr>
          <w:rFonts w:ascii="Times New Roman" w:hAnsi="Times New Roman" w:cs="Times New Roman"/>
          <w:sz w:val="28"/>
          <w:szCs w:val="28"/>
        </w:rPr>
        <w:t xml:space="preserve"> безошибочных символов. Наибольшая длина пачки </w:t>
      </w:r>
      <w:r w:rsidRPr="006E1876">
        <w:rPr>
          <w:rFonts w:ascii="Times New Roman" w:hAnsi="Times New Roman" w:cs="Times New Roman"/>
          <w:iCs/>
          <w:sz w:val="28"/>
          <w:szCs w:val="28"/>
          <w:lang w:val="en-US"/>
        </w:rPr>
        <w:t>b</w:t>
      </w:r>
      <w:r w:rsidRPr="006E1876">
        <w:rPr>
          <w:rFonts w:ascii="Times New Roman" w:hAnsi="Times New Roman" w:cs="Times New Roman"/>
          <w:sz w:val="28"/>
          <w:szCs w:val="28"/>
        </w:rPr>
        <w:t xml:space="preserve"> кратна </w:t>
      </w:r>
      <w:r>
        <w:rPr>
          <w:rFonts w:ascii="Times New Roman" w:hAnsi="Times New Roman" w:cs="Times New Roman"/>
          <w:iCs/>
          <w:sz w:val="28"/>
          <w:szCs w:val="28"/>
          <w:lang w:val="en-US"/>
        </w:rPr>
        <w:t>n</w:t>
      </w:r>
      <w:r w:rsidRPr="006E1876">
        <w:rPr>
          <w:rFonts w:ascii="Times New Roman" w:hAnsi="Times New Roman" w:cs="Times New Roman"/>
          <w:iCs/>
          <w:sz w:val="28"/>
          <w:szCs w:val="28"/>
        </w:rPr>
        <w:t>,</w:t>
      </w:r>
      <w:r w:rsidRPr="006E1876">
        <w:rPr>
          <w:rFonts w:ascii="Times New Roman" w:hAnsi="Times New Roman" w:cs="Times New Roman"/>
          <w:sz w:val="28"/>
          <w:szCs w:val="28"/>
        </w:rPr>
        <w:t xml:space="preserve"> т.е. код со скоростью </w:t>
      </w:r>
      <w:r w:rsidRPr="006E1876">
        <w:rPr>
          <w:rFonts w:ascii="Times New Roman" w:hAnsi="Times New Roman" w:cs="Times New Roman"/>
          <w:iCs/>
          <w:sz w:val="28"/>
          <w:szCs w:val="28"/>
          <w:lang w:val="en-US"/>
        </w:rPr>
        <w:t>R</w:t>
      </w:r>
      <w:r w:rsidRPr="006E1876">
        <w:rPr>
          <w:rFonts w:ascii="Times New Roman" w:hAnsi="Times New Roman" w:cs="Times New Roman"/>
          <w:iCs/>
          <w:sz w:val="28"/>
          <w:szCs w:val="28"/>
        </w:rPr>
        <w:t xml:space="preserve"> = 1/2</w:t>
      </w:r>
      <w:r w:rsidRPr="006E1876">
        <w:rPr>
          <w:rFonts w:ascii="Times New Roman" w:hAnsi="Times New Roman" w:cs="Times New Roman"/>
          <w:sz w:val="28"/>
          <w:szCs w:val="28"/>
        </w:rPr>
        <w:t xml:space="preserve"> может исп</w:t>
      </w:r>
      <w:r>
        <w:rPr>
          <w:rFonts w:ascii="Times New Roman" w:hAnsi="Times New Roman" w:cs="Times New Roman"/>
          <w:sz w:val="28"/>
          <w:szCs w:val="28"/>
        </w:rPr>
        <w:t>равлять пакеты с длиной 2, 4, 6</w:t>
      </w:r>
      <w:r w:rsidRPr="00CD120A">
        <w:rPr>
          <w:rFonts w:ascii="Times New Roman" w:hAnsi="Times New Roman" w:cs="Times New Roman"/>
          <w:sz w:val="28"/>
          <w:szCs w:val="28"/>
        </w:rPr>
        <w:t>.</w:t>
      </w:r>
    </w:p>
    <w:p w:rsidR="006E1876" w:rsidRPr="00CD120A" w:rsidRDefault="006E1876" w:rsidP="00CD120A">
      <w:pPr>
        <w:ind w:firstLine="284"/>
        <w:jc w:val="both"/>
        <w:rPr>
          <w:rFonts w:ascii="Times New Roman" w:hAnsi="Times New Roman" w:cs="Times New Roman"/>
          <w:sz w:val="28"/>
          <w:szCs w:val="28"/>
        </w:rPr>
      </w:pPr>
      <w:r w:rsidRPr="006E1876">
        <w:rPr>
          <w:rFonts w:ascii="Times New Roman" w:hAnsi="Times New Roman" w:cs="Times New Roman"/>
          <w:sz w:val="28"/>
          <w:szCs w:val="28"/>
        </w:rPr>
        <w:t>Конкретно рассмотрим код, задаваемый порождающим полиномом</w:t>
      </w:r>
    </w:p>
    <w:p w:rsidR="00CD120A" w:rsidRPr="00CD120A" w:rsidRDefault="00CD120A" w:rsidP="00CD120A">
      <w:pPr>
        <w:ind w:firstLine="284"/>
        <w:jc w:val="both"/>
        <w:rPr>
          <w:rFonts w:ascii="Times New Roman" w:hAnsi="Times New Roman" w:cs="Times New Roman"/>
          <w:sz w:val="28"/>
          <w:szCs w:val="28"/>
        </w:rPr>
      </w:pPr>
    </w:p>
    <w:p w:rsidR="006E1876" w:rsidRDefault="006E1876" w:rsidP="006E1876">
      <w:pPr>
        <w:ind w:firstLine="284"/>
        <w:jc w:val="both"/>
        <w:rPr>
          <w:rFonts w:ascii="Times New Roman" w:hAnsi="Times New Roman" w:cs="Times New Roman"/>
          <w:sz w:val="28"/>
          <w:szCs w:val="28"/>
          <w:lang w:val="en-US"/>
        </w:rPr>
      </w:pPr>
      <w:r>
        <w:rPr>
          <w:rFonts w:ascii="Times New Roman" w:hAnsi="Times New Roman" w:cs="Times New Roman"/>
          <w:sz w:val="28"/>
          <w:szCs w:val="28"/>
          <w:lang w:val="en-US"/>
        </w:rPr>
        <w:t>G(x</w:t>
      </w:r>
      <w:proofErr w:type="gramStart"/>
      <w:r>
        <w:rPr>
          <w:rFonts w:ascii="Times New Roman" w:hAnsi="Times New Roman" w:cs="Times New Roman"/>
          <w:sz w:val="28"/>
          <w:szCs w:val="28"/>
          <w:lang w:val="en-US"/>
        </w:rPr>
        <w:t>)=</w:t>
      </w:r>
      <w:proofErr w:type="gramEnd"/>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2</w:t>
      </w:r>
      <w:r>
        <w:rPr>
          <w:rFonts w:ascii="Times New Roman" w:hAnsi="Times New Roman" w:cs="Times New Roman"/>
          <w:sz w:val="28"/>
          <w:szCs w:val="28"/>
          <w:lang w:val="en-US"/>
        </w:rPr>
        <w:t>+x</w:t>
      </w:r>
      <w:r>
        <w:rPr>
          <w:rFonts w:ascii="Times New Roman" w:hAnsi="Times New Roman" w:cs="Times New Roman"/>
          <w:sz w:val="28"/>
          <w:szCs w:val="28"/>
          <w:vertAlign w:val="superscript"/>
          <w:lang w:val="en-US"/>
        </w:rPr>
        <w:t>4</w:t>
      </w:r>
      <w:r>
        <w:rPr>
          <w:rFonts w:ascii="Times New Roman" w:hAnsi="Times New Roman" w:cs="Times New Roman"/>
          <w:sz w:val="28"/>
          <w:szCs w:val="28"/>
          <w:lang w:val="en-US"/>
        </w:rPr>
        <w:t xml:space="preserve"> .</w:t>
      </w:r>
    </w:p>
    <w:p w:rsidR="006E1876" w:rsidRDefault="006E1876" w:rsidP="006E1876">
      <w:pPr>
        <w:ind w:firstLine="284"/>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extent cx="5724525" cy="2895600"/>
            <wp:effectExtent l="19050" t="0" r="9525" b="0"/>
            <wp:docPr id="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srcRect/>
                    <a:stretch>
                      <a:fillRect/>
                    </a:stretch>
                  </pic:blipFill>
                  <pic:spPr bwMode="auto">
                    <a:xfrm>
                      <a:off x="0" y="0"/>
                      <a:ext cx="5724525" cy="2895600"/>
                    </a:xfrm>
                    <a:prstGeom prst="rect">
                      <a:avLst/>
                    </a:prstGeom>
                    <a:noFill/>
                    <a:ln w="9525">
                      <a:noFill/>
                      <a:miter lim="800000"/>
                      <a:headEnd/>
                      <a:tailEnd/>
                    </a:ln>
                  </pic:spPr>
                </pic:pic>
              </a:graphicData>
            </a:graphic>
          </wp:inline>
        </w:drawing>
      </w:r>
    </w:p>
    <w:p w:rsidR="006E1876" w:rsidRPr="006E1876" w:rsidRDefault="006E1876" w:rsidP="006E1876">
      <w:pPr>
        <w:ind w:firstLine="284"/>
        <w:jc w:val="center"/>
        <w:rPr>
          <w:rFonts w:ascii="Times New Roman" w:hAnsi="Times New Roman" w:cs="Times New Roman"/>
          <w:sz w:val="24"/>
          <w:szCs w:val="24"/>
        </w:rPr>
      </w:pPr>
      <w:r w:rsidRPr="006E1876">
        <w:rPr>
          <w:rFonts w:ascii="Times New Roman" w:hAnsi="Times New Roman" w:cs="Times New Roman"/>
          <w:sz w:val="24"/>
          <w:szCs w:val="24"/>
        </w:rPr>
        <w:t xml:space="preserve">Рисунок 5 – Схема электрическая структурная </w:t>
      </w:r>
      <w:proofErr w:type="spellStart"/>
      <w:r w:rsidRPr="006E1876">
        <w:rPr>
          <w:rFonts w:ascii="Times New Roman" w:hAnsi="Times New Roman" w:cs="Times New Roman"/>
          <w:sz w:val="24"/>
          <w:szCs w:val="24"/>
        </w:rPr>
        <w:t>бессиндромного</w:t>
      </w:r>
      <w:proofErr w:type="spellEnd"/>
      <w:r w:rsidRPr="006E1876">
        <w:rPr>
          <w:rFonts w:ascii="Times New Roman" w:hAnsi="Times New Roman" w:cs="Times New Roman"/>
          <w:sz w:val="24"/>
          <w:szCs w:val="24"/>
        </w:rPr>
        <w:t xml:space="preserve"> декодирования</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 xml:space="preserve">Этот код обладает способностью </w:t>
      </w:r>
      <w:r>
        <w:rPr>
          <w:rFonts w:ascii="Times New Roman" w:hAnsi="Times New Roman" w:cs="Times New Roman"/>
          <w:sz w:val="28"/>
          <w:szCs w:val="28"/>
        </w:rPr>
        <w:t xml:space="preserve">исправлять пакеты ошибок длины </w:t>
      </w:r>
      <w:r>
        <w:rPr>
          <w:rFonts w:ascii="Cambria Math" w:hAnsi="Cambria Math" w:cs="Times New Roman"/>
          <w:sz w:val="28"/>
          <w:szCs w:val="28"/>
        </w:rPr>
        <w:t>≤</w:t>
      </w:r>
      <w:r>
        <w:rPr>
          <w:rFonts w:ascii="Times New Roman" w:hAnsi="Times New Roman" w:cs="Times New Roman"/>
          <w:iCs/>
          <w:sz w:val="28"/>
          <w:szCs w:val="28"/>
        </w:rPr>
        <w:t>4(</w:t>
      </w:r>
      <w:r>
        <w:rPr>
          <w:rFonts w:ascii="Times New Roman" w:hAnsi="Times New Roman" w:cs="Times New Roman"/>
          <w:iCs/>
          <w:sz w:val="28"/>
          <w:szCs w:val="28"/>
          <w:lang w:val="en-US"/>
        </w:rPr>
        <w:t>b</w:t>
      </w:r>
      <w:r>
        <w:rPr>
          <w:rFonts w:ascii="Times New Roman" w:hAnsi="Times New Roman" w:cs="Times New Roman"/>
          <w:iCs/>
          <w:sz w:val="28"/>
          <w:szCs w:val="28"/>
        </w:rPr>
        <w:t xml:space="preserve"> </w:t>
      </w:r>
      <w:r>
        <w:rPr>
          <w:rFonts w:ascii="Cambria Math" w:hAnsi="Cambria Math" w:cs="Times New Roman"/>
          <w:sz w:val="28"/>
          <w:szCs w:val="28"/>
        </w:rPr>
        <w:t>≤</w:t>
      </w:r>
      <w:r w:rsidRPr="00452CFE">
        <w:rPr>
          <w:rFonts w:ascii="Times New Roman" w:hAnsi="Times New Roman" w:cs="Times New Roman"/>
          <w:sz w:val="28"/>
          <w:szCs w:val="28"/>
        </w:rPr>
        <w:t xml:space="preserve"> 4), имеющих защитный интервал </w:t>
      </w:r>
      <w:r>
        <w:rPr>
          <w:rFonts w:ascii="Cambria Math" w:hAnsi="Cambria Math" w:cs="Times New Roman"/>
          <w:iCs/>
          <w:sz w:val="28"/>
          <w:szCs w:val="28"/>
        </w:rPr>
        <w:t>≥</w:t>
      </w:r>
      <w:r w:rsidRPr="00452CFE">
        <w:rPr>
          <w:rFonts w:ascii="Times New Roman" w:hAnsi="Times New Roman" w:cs="Times New Roman"/>
          <w:iCs/>
          <w:sz w:val="28"/>
          <w:szCs w:val="28"/>
        </w:rPr>
        <w:t>3</w:t>
      </w:r>
      <w:r w:rsidRPr="00452CFE">
        <w:rPr>
          <w:rFonts w:ascii="Times New Roman" w:hAnsi="Times New Roman" w:cs="Times New Roman"/>
          <w:iCs/>
          <w:sz w:val="28"/>
          <w:szCs w:val="28"/>
          <w:lang w:val="en-US"/>
        </w:rPr>
        <w:t>b</w:t>
      </w:r>
      <w:r w:rsidRPr="00452CFE">
        <w:rPr>
          <w:rFonts w:ascii="Times New Roman" w:hAnsi="Times New Roman" w:cs="Times New Roman"/>
          <w:iCs/>
          <w:sz w:val="28"/>
          <w:szCs w:val="28"/>
        </w:rPr>
        <w:t xml:space="preserve"> + </w:t>
      </w:r>
      <w:r w:rsidRPr="00452CFE">
        <w:rPr>
          <w:rFonts w:ascii="Times New Roman" w:hAnsi="Times New Roman" w:cs="Times New Roman"/>
          <w:iCs/>
          <w:sz w:val="28"/>
          <w:szCs w:val="28"/>
          <w:lang w:val="en-US"/>
        </w:rPr>
        <w:t>l</w:t>
      </w:r>
      <w:r w:rsidRPr="00452CFE">
        <w:rPr>
          <w:rFonts w:ascii="Times New Roman" w:hAnsi="Times New Roman" w:cs="Times New Roman"/>
          <w:iCs/>
          <w:sz w:val="28"/>
          <w:szCs w:val="28"/>
        </w:rPr>
        <w:t>=13.</w:t>
      </w:r>
      <w:r w:rsidRPr="00452CFE">
        <w:rPr>
          <w:rFonts w:ascii="Times New Roman" w:hAnsi="Times New Roman" w:cs="Times New Roman"/>
          <w:sz w:val="28"/>
          <w:szCs w:val="28"/>
        </w:rPr>
        <w:t xml:space="preserve"> Схема кодирующего устройства представлена на </w:t>
      </w:r>
      <w:r>
        <w:rPr>
          <w:rFonts w:ascii="Times New Roman" w:hAnsi="Times New Roman" w:cs="Times New Roman"/>
          <w:sz w:val="28"/>
          <w:szCs w:val="28"/>
        </w:rPr>
        <w:t>рисунке 6. С выхода коммутатора</w:t>
      </w:r>
      <w:proofErr w:type="gramStart"/>
      <w:r w:rsidRPr="00452CFE">
        <w:rPr>
          <w:rFonts w:ascii="Times New Roman" w:hAnsi="Times New Roman" w:cs="Times New Roman"/>
          <w:sz w:val="28"/>
          <w:szCs w:val="28"/>
        </w:rPr>
        <w:t xml:space="preserve"> </w:t>
      </w:r>
      <w:r w:rsidRPr="00452CFE">
        <w:rPr>
          <w:rFonts w:ascii="Times New Roman" w:hAnsi="Times New Roman" w:cs="Times New Roman"/>
          <w:iCs/>
          <w:sz w:val="28"/>
          <w:szCs w:val="28"/>
        </w:rPr>
        <w:t>К</w:t>
      </w:r>
      <w:proofErr w:type="gramEnd"/>
      <w:r w:rsidRPr="00452CFE">
        <w:rPr>
          <w:rFonts w:ascii="Times New Roman" w:hAnsi="Times New Roman" w:cs="Times New Roman"/>
          <w:sz w:val="28"/>
          <w:szCs w:val="28"/>
        </w:rPr>
        <w:t xml:space="preserve"> поочередно следуют информационные и проверочные символы, формирующие выходную последовательность.</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Пусть на вход кодирующего устройства подается последовательность информационных символов:</w:t>
      </w:r>
    </w:p>
    <w:p w:rsidR="00452CFE" w:rsidRPr="00452CFE" w:rsidRDefault="00452CFE" w:rsidP="00452CFE">
      <w:pPr>
        <w:ind w:firstLine="284"/>
        <w:jc w:val="center"/>
        <w:rPr>
          <w:rFonts w:ascii="Times New Roman" w:hAnsi="Times New Roman" w:cs="Times New Roman"/>
          <w:sz w:val="28"/>
          <w:szCs w:val="28"/>
          <w:lang w:val="en-US"/>
        </w:rPr>
      </w:pPr>
      <w:r w:rsidRPr="00452CFE">
        <w:rPr>
          <w:rFonts w:ascii="Times New Roman" w:hAnsi="Times New Roman" w:cs="Times New Roman"/>
          <w:sz w:val="28"/>
          <w:szCs w:val="28"/>
        </w:rPr>
        <w:t>100100111001</w:t>
      </w:r>
      <w:r>
        <w:rPr>
          <w:rFonts w:ascii="Times New Roman" w:hAnsi="Times New Roman" w:cs="Times New Roman"/>
          <w:sz w:val="28"/>
          <w:szCs w:val="28"/>
          <w:lang w:val="en-US"/>
        </w:rPr>
        <w:t>.</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Последовательность проверочных символов на выходе сумматора по модулю 2 соответственно:</w:t>
      </w:r>
    </w:p>
    <w:p w:rsidR="00452CFE" w:rsidRPr="00452CFE" w:rsidRDefault="00452CFE" w:rsidP="00452CFE">
      <w:pPr>
        <w:ind w:firstLine="284"/>
        <w:jc w:val="center"/>
        <w:rPr>
          <w:rFonts w:ascii="Times New Roman" w:hAnsi="Times New Roman" w:cs="Times New Roman"/>
          <w:sz w:val="28"/>
          <w:szCs w:val="28"/>
          <w:lang w:val="en-US"/>
        </w:rPr>
      </w:pPr>
      <w:r w:rsidRPr="00452CFE">
        <w:rPr>
          <w:rFonts w:ascii="Times New Roman" w:hAnsi="Times New Roman" w:cs="Times New Roman"/>
          <w:sz w:val="28"/>
          <w:szCs w:val="28"/>
        </w:rPr>
        <w:t>0010110111011</w:t>
      </w:r>
      <w:r>
        <w:rPr>
          <w:rFonts w:ascii="Times New Roman" w:hAnsi="Times New Roman" w:cs="Times New Roman"/>
          <w:sz w:val="28"/>
          <w:szCs w:val="28"/>
          <w:lang w:val="en-US"/>
        </w:rPr>
        <w:t>.</w:t>
      </w:r>
    </w:p>
    <w:p w:rsidR="00452CFE" w:rsidRDefault="00452CFE" w:rsidP="00452CFE">
      <w:pPr>
        <w:ind w:firstLine="284"/>
        <w:jc w:val="both"/>
        <w:rPr>
          <w:rFonts w:ascii="Times New Roman" w:hAnsi="Times New Roman" w:cs="Times New Roman"/>
          <w:sz w:val="28"/>
          <w:szCs w:val="28"/>
          <w:lang w:val="en-US"/>
        </w:rPr>
      </w:pPr>
      <w:r w:rsidRPr="00452CFE">
        <w:rPr>
          <w:rFonts w:ascii="Times New Roman" w:hAnsi="Times New Roman" w:cs="Times New Roman"/>
          <w:sz w:val="28"/>
          <w:szCs w:val="28"/>
        </w:rPr>
        <w:t xml:space="preserve">Выходная последовательность, передаваемая в канал передачи информации, имеет вид: </w:t>
      </w:r>
    </w:p>
    <w:p w:rsidR="00452CFE" w:rsidRPr="00452CFE" w:rsidRDefault="00452CFE" w:rsidP="00452CFE">
      <w:pPr>
        <w:ind w:firstLine="284"/>
        <w:jc w:val="center"/>
        <w:rPr>
          <w:rFonts w:ascii="Times New Roman" w:hAnsi="Times New Roman" w:cs="Times New Roman"/>
          <w:sz w:val="28"/>
          <w:szCs w:val="28"/>
          <w:lang w:val="en-US"/>
        </w:rPr>
      </w:pPr>
      <w:r w:rsidRPr="00452CFE">
        <w:rPr>
          <w:rFonts w:ascii="Times New Roman" w:hAnsi="Times New Roman" w:cs="Times New Roman"/>
          <w:sz w:val="28"/>
          <w:szCs w:val="28"/>
        </w:rPr>
        <w:t>10001100101101111010011</w:t>
      </w:r>
      <w:r>
        <w:rPr>
          <w:rFonts w:ascii="Times New Roman" w:hAnsi="Times New Roman" w:cs="Times New Roman"/>
          <w:sz w:val="28"/>
          <w:szCs w:val="28"/>
          <w:lang w:val="en-US"/>
        </w:rPr>
        <w:t>.</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Пусть в канале связи произошло искажение 7-го, 8-го и 9-го символов. Тогда символы последовательности на входе декодера, схема которого представлена на рисунке 7, примут значения:</w:t>
      </w:r>
    </w:p>
    <w:p w:rsidR="00452CFE" w:rsidRPr="00452CFE" w:rsidRDefault="00452CFE" w:rsidP="00452CFE">
      <w:pPr>
        <w:ind w:firstLine="284"/>
        <w:jc w:val="center"/>
        <w:rPr>
          <w:rFonts w:ascii="Times New Roman" w:hAnsi="Times New Roman" w:cs="Times New Roman"/>
          <w:sz w:val="28"/>
          <w:szCs w:val="28"/>
        </w:rPr>
      </w:pPr>
      <w:r w:rsidRPr="00452CFE">
        <w:rPr>
          <w:rFonts w:ascii="Times New Roman" w:hAnsi="Times New Roman" w:cs="Times New Roman"/>
          <w:sz w:val="28"/>
          <w:szCs w:val="28"/>
        </w:rPr>
        <w:t>100001(011)101101111010011.</w:t>
      </w:r>
    </w:p>
    <w:p w:rsidR="00452CFE" w:rsidRPr="00452CFE" w:rsidRDefault="00452CFE" w:rsidP="00452CFE">
      <w:pPr>
        <w:jc w:val="both"/>
        <w:rPr>
          <w:rFonts w:ascii="Times New Roman" w:hAnsi="Times New Roman" w:cs="Times New Roman"/>
          <w:sz w:val="28"/>
          <w:szCs w:val="28"/>
        </w:rPr>
      </w:pPr>
      <w:r w:rsidRPr="00452CFE">
        <w:rPr>
          <w:rFonts w:ascii="Times New Roman" w:hAnsi="Times New Roman" w:cs="Times New Roman"/>
          <w:sz w:val="28"/>
          <w:szCs w:val="28"/>
        </w:rPr>
        <w:lastRenderedPageBreak/>
        <w:t>где искаженные символы отмечены скобками.</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Декодер состоит из двух частей. Первая часть (слева до штриховой линии) формирует исправляющую последовательность (синдром). Во второй части схемы производится само исправление. При помощи такого синхронного коммутатора, как на рисунке 6, принятая последовательность разделяется на последовательность информационных символов:</w:t>
      </w:r>
    </w:p>
    <w:p w:rsidR="00452CFE" w:rsidRPr="00452CFE" w:rsidRDefault="00452CFE" w:rsidP="00452CFE">
      <w:pPr>
        <w:ind w:firstLine="284"/>
        <w:jc w:val="center"/>
        <w:rPr>
          <w:rFonts w:ascii="Times New Roman" w:hAnsi="Times New Roman" w:cs="Times New Roman"/>
          <w:sz w:val="28"/>
          <w:szCs w:val="28"/>
          <w:lang w:val="en-US"/>
        </w:rPr>
      </w:pPr>
      <w:r w:rsidRPr="00452CFE">
        <w:rPr>
          <w:rFonts w:ascii="Times New Roman" w:hAnsi="Times New Roman" w:cs="Times New Roman"/>
          <w:sz w:val="28"/>
          <w:szCs w:val="28"/>
        </w:rPr>
        <w:t>100010111001</w:t>
      </w:r>
      <w:r>
        <w:rPr>
          <w:rFonts w:ascii="Times New Roman" w:hAnsi="Times New Roman" w:cs="Times New Roman"/>
          <w:sz w:val="28"/>
          <w:szCs w:val="28"/>
          <w:lang w:val="en-US"/>
        </w:rPr>
        <w:t>.</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и последовательность проверочных символов:</w:t>
      </w:r>
    </w:p>
    <w:p w:rsidR="003F6B81" w:rsidRDefault="00452CFE" w:rsidP="00452CFE">
      <w:pPr>
        <w:ind w:firstLine="284"/>
        <w:jc w:val="center"/>
        <w:rPr>
          <w:rFonts w:ascii="Times New Roman" w:hAnsi="Times New Roman" w:cs="Times New Roman"/>
          <w:sz w:val="28"/>
          <w:szCs w:val="28"/>
          <w:lang w:val="en-US"/>
        </w:rPr>
      </w:pPr>
      <w:r w:rsidRPr="00452CFE">
        <w:rPr>
          <w:rFonts w:ascii="Times New Roman" w:hAnsi="Times New Roman" w:cs="Times New Roman"/>
          <w:sz w:val="28"/>
          <w:szCs w:val="28"/>
        </w:rPr>
        <w:t>0011110111011</w:t>
      </w:r>
      <w:r>
        <w:rPr>
          <w:rFonts w:ascii="Times New Roman" w:hAnsi="Times New Roman" w:cs="Times New Roman"/>
          <w:sz w:val="28"/>
          <w:szCs w:val="28"/>
          <w:lang w:val="en-US"/>
        </w:rPr>
        <w:t>.</w:t>
      </w:r>
    </w:p>
    <w:p w:rsidR="00452CFE" w:rsidRDefault="00452CFE" w:rsidP="00452CFE">
      <w:pPr>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5724525" cy="1543050"/>
            <wp:effectExtent l="19050" t="0" r="9525" b="0"/>
            <wp:docPr id="1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srcRect/>
                    <a:stretch>
                      <a:fillRect/>
                    </a:stretch>
                  </pic:blipFill>
                  <pic:spPr bwMode="auto">
                    <a:xfrm>
                      <a:off x="0" y="0"/>
                      <a:ext cx="5724525" cy="1543050"/>
                    </a:xfrm>
                    <a:prstGeom prst="rect">
                      <a:avLst/>
                    </a:prstGeom>
                    <a:noFill/>
                    <a:ln w="9525">
                      <a:noFill/>
                      <a:miter lim="800000"/>
                      <a:headEnd/>
                      <a:tailEnd/>
                    </a:ln>
                  </pic:spPr>
                </pic:pic>
              </a:graphicData>
            </a:graphic>
          </wp:inline>
        </w:drawing>
      </w:r>
    </w:p>
    <w:p w:rsidR="00452CFE" w:rsidRPr="00452CFE" w:rsidRDefault="00452CFE" w:rsidP="00452CFE">
      <w:pPr>
        <w:ind w:firstLine="284"/>
        <w:jc w:val="center"/>
        <w:rPr>
          <w:rFonts w:ascii="Times New Roman" w:hAnsi="Times New Roman" w:cs="Times New Roman"/>
          <w:sz w:val="24"/>
          <w:szCs w:val="24"/>
        </w:rPr>
      </w:pPr>
      <w:r w:rsidRPr="00452CFE">
        <w:rPr>
          <w:rFonts w:ascii="Times New Roman" w:hAnsi="Times New Roman" w:cs="Times New Roman"/>
          <w:sz w:val="24"/>
          <w:szCs w:val="24"/>
        </w:rPr>
        <w:t>Рисунок 6 – Схема электрическая структурная формирования выходной последовательности</w:t>
      </w:r>
    </w:p>
    <w:p w:rsidR="00143DF0" w:rsidRDefault="00452CFE" w:rsidP="00452CFE">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00675" cy="3495612"/>
            <wp:effectExtent l="19050" t="0" r="9525" b="0"/>
            <wp:docPr id="18"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srcRect/>
                    <a:stretch>
                      <a:fillRect/>
                    </a:stretch>
                  </pic:blipFill>
                  <pic:spPr bwMode="auto">
                    <a:xfrm>
                      <a:off x="0" y="0"/>
                      <a:ext cx="5400675" cy="3495612"/>
                    </a:xfrm>
                    <a:prstGeom prst="rect">
                      <a:avLst/>
                    </a:prstGeom>
                    <a:noFill/>
                    <a:ln w="9525">
                      <a:noFill/>
                      <a:miter lim="800000"/>
                      <a:headEnd/>
                      <a:tailEnd/>
                    </a:ln>
                  </pic:spPr>
                </pic:pic>
              </a:graphicData>
            </a:graphic>
          </wp:inline>
        </w:drawing>
      </w:r>
    </w:p>
    <w:p w:rsidR="00452CFE" w:rsidRDefault="00452CFE" w:rsidP="00452CFE">
      <w:pPr>
        <w:ind w:firstLine="284"/>
        <w:jc w:val="center"/>
        <w:rPr>
          <w:rFonts w:ascii="Times New Roman" w:hAnsi="Times New Roman" w:cs="Times New Roman"/>
          <w:sz w:val="24"/>
          <w:szCs w:val="24"/>
        </w:rPr>
      </w:pPr>
      <w:r w:rsidRPr="00452CFE">
        <w:rPr>
          <w:rFonts w:ascii="Times New Roman" w:hAnsi="Times New Roman" w:cs="Times New Roman"/>
          <w:sz w:val="24"/>
          <w:szCs w:val="24"/>
        </w:rPr>
        <w:t xml:space="preserve">Рисунок 7 – Схема электрическая структурная декодирования </w:t>
      </w:r>
      <w:proofErr w:type="spellStart"/>
      <w:r w:rsidRPr="00452CFE">
        <w:rPr>
          <w:rFonts w:ascii="Times New Roman" w:hAnsi="Times New Roman" w:cs="Times New Roman"/>
          <w:sz w:val="24"/>
          <w:szCs w:val="24"/>
        </w:rPr>
        <w:t>сверточного</w:t>
      </w:r>
      <w:proofErr w:type="spellEnd"/>
      <w:r w:rsidRPr="00452CFE">
        <w:rPr>
          <w:rFonts w:ascii="Times New Roman" w:hAnsi="Times New Roman" w:cs="Times New Roman"/>
          <w:sz w:val="24"/>
          <w:szCs w:val="24"/>
        </w:rPr>
        <w:t xml:space="preserve"> кода</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lastRenderedPageBreak/>
        <w:t>Первая из последовательностей поступает на регистр, в точности, повторяющей кодер (</w:t>
      </w:r>
      <w:proofErr w:type="gramStart"/>
      <w:r w:rsidRPr="00452CFE">
        <w:rPr>
          <w:rFonts w:ascii="Times New Roman" w:hAnsi="Times New Roman" w:cs="Times New Roman"/>
          <w:sz w:val="28"/>
          <w:szCs w:val="28"/>
        </w:rPr>
        <w:t>см</w:t>
      </w:r>
      <w:proofErr w:type="gramEnd"/>
      <w:r w:rsidRPr="00452CFE">
        <w:rPr>
          <w:rFonts w:ascii="Times New Roman" w:hAnsi="Times New Roman" w:cs="Times New Roman"/>
          <w:sz w:val="28"/>
          <w:szCs w:val="28"/>
        </w:rPr>
        <w:t>. рисунок 6). Если ошибок нет, то сформированная этим</w:t>
      </w:r>
      <w:r>
        <w:rPr>
          <w:rFonts w:ascii="Times New Roman" w:hAnsi="Times New Roman" w:cs="Times New Roman"/>
          <w:sz w:val="28"/>
          <w:szCs w:val="28"/>
        </w:rPr>
        <w:t xml:space="preserve"> </w:t>
      </w:r>
      <w:r w:rsidRPr="00452CFE">
        <w:rPr>
          <w:rFonts w:ascii="Times New Roman" w:hAnsi="Times New Roman" w:cs="Times New Roman"/>
          <w:sz w:val="28"/>
          <w:szCs w:val="28"/>
        </w:rPr>
        <w:t>регистром и сумматором по модулю 2 последовательность в точности совпадает со второй проверочной последовательностью и их суммирование дает нулевую последовательность. Если же имеются ошибки, как в нашем</w:t>
      </w:r>
      <w:r>
        <w:rPr>
          <w:rFonts w:ascii="Times New Roman" w:hAnsi="Times New Roman" w:cs="Times New Roman"/>
          <w:sz w:val="28"/>
          <w:szCs w:val="28"/>
        </w:rPr>
        <w:t xml:space="preserve"> </w:t>
      </w:r>
      <w:r w:rsidRPr="00452CFE">
        <w:rPr>
          <w:rFonts w:ascii="Times New Roman" w:hAnsi="Times New Roman" w:cs="Times New Roman"/>
          <w:sz w:val="28"/>
          <w:szCs w:val="28"/>
        </w:rPr>
        <w:t xml:space="preserve">случае, то вычисляется исправляющая последовательность </w:t>
      </w:r>
      <w:r w:rsidRPr="00452CFE">
        <w:rPr>
          <w:rFonts w:ascii="Times New Roman" w:hAnsi="Times New Roman" w:cs="Times New Roman"/>
          <w:b/>
          <w:bCs/>
          <w:sz w:val="28"/>
          <w:szCs w:val="28"/>
        </w:rPr>
        <w:t>(Синдром):</w:t>
      </w:r>
    </w:p>
    <w:p w:rsidR="00452CFE" w:rsidRPr="00452CFE" w:rsidRDefault="00452CFE" w:rsidP="00452CFE">
      <w:pPr>
        <w:ind w:firstLine="284"/>
        <w:jc w:val="center"/>
        <w:rPr>
          <w:rFonts w:ascii="Times New Roman" w:hAnsi="Times New Roman" w:cs="Times New Roman"/>
          <w:sz w:val="28"/>
          <w:szCs w:val="28"/>
        </w:rPr>
      </w:pPr>
      <w:r w:rsidRPr="00452CFE">
        <w:rPr>
          <w:rFonts w:ascii="Times New Roman" w:hAnsi="Times New Roman" w:cs="Times New Roman"/>
          <w:sz w:val="28"/>
          <w:szCs w:val="28"/>
        </w:rPr>
        <w:t>0001011110000</w:t>
      </w:r>
      <w:r>
        <w:rPr>
          <w:rFonts w:ascii="Times New Roman" w:hAnsi="Times New Roman" w:cs="Times New Roman"/>
          <w:sz w:val="28"/>
          <w:szCs w:val="28"/>
        </w:rPr>
        <w:t>.</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 xml:space="preserve">Известно, что каждому пакету ошибок соответствует свой синдром. Определим его структуру. Будем считать, что произошел наихудший случай - исказились </w:t>
      </w:r>
      <w:r>
        <w:rPr>
          <w:rFonts w:ascii="Times New Roman" w:hAnsi="Times New Roman" w:cs="Times New Roman"/>
          <w:iCs/>
          <w:sz w:val="28"/>
          <w:szCs w:val="28"/>
          <w:lang w:val="en-US"/>
        </w:rPr>
        <w:t>b</w:t>
      </w:r>
      <w:r w:rsidRPr="00452CFE">
        <w:rPr>
          <w:rFonts w:ascii="Times New Roman" w:hAnsi="Times New Roman" w:cs="Times New Roman"/>
          <w:sz w:val="28"/>
          <w:szCs w:val="28"/>
        </w:rPr>
        <w:t xml:space="preserve"> символов. Следовательно, будет поражено </w:t>
      </w:r>
      <w:r>
        <w:rPr>
          <w:rFonts w:ascii="Times New Roman" w:hAnsi="Times New Roman" w:cs="Times New Roman"/>
          <w:iCs/>
          <w:sz w:val="28"/>
          <w:szCs w:val="28"/>
          <w:lang w:val="en-US"/>
        </w:rPr>
        <w:t>b</w:t>
      </w:r>
      <w:r w:rsidRPr="00452CFE">
        <w:rPr>
          <w:rFonts w:ascii="Times New Roman" w:hAnsi="Times New Roman" w:cs="Times New Roman"/>
          <w:iCs/>
          <w:sz w:val="28"/>
          <w:szCs w:val="28"/>
        </w:rPr>
        <w:t>/2</w:t>
      </w:r>
      <w:r w:rsidRPr="00452CFE">
        <w:rPr>
          <w:rFonts w:ascii="Times New Roman" w:hAnsi="Times New Roman" w:cs="Times New Roman"/>
          <w:sz w:val="28"/>
          <w:szCs w:val="28"/>
        </w:rPr>
        <w:t xml:space="preserve"> информационных и </w:t>
      </w:r>
      <w:r>
        <w:rPr>
          <w:rFonts w:ascii="Times New Roman" w:hAnsi="Times New Roman" w:cs="Times New Roman"/>
          <w:iCs/>
          <w:sz w:val="28"/>
          <w:szCs w:val="28"/>
          <w:lang w:val="en-US"/>
        </w:rPr>
        <w:t>b</w:t>
      </w:r>
      <w:r w:rsidRPr="00452CFE">
        <w:rPr>
          <w:rFonts w:ascii="Times New Roman" w:hAnsi="Times New Roman" w:cs="Times New Roman"/>
          <w:iCs/>
          <w:sz w:val="28"/>
          <w:szCs w:val="28"/>
        </w:rPr>
        <w:t>/2</w:t>
      </w:r>
      <w:r w:rsidRPr="00452CFE">
        <w:rPr>
          <w:rFonts w:ascii="Times New Roman" w:hAnsi="Times New Roman" w:cs="Times New Roman"/>
          <w:sz w:val="28"/>
          <w:szCs w:val="28"/>
        </w:rPr>
        <w:t xml:space="preserve"> проверочных символов. До поступления первого ошибочного символа на входе декодера регистр содержит безошибочные символы, поэтому в первых </w:t>
      </w:r>
      <w:r>
        <w:rPr>
          <w:rFonts w:ascii="Times New Roman" w:hAnsi="Times New Roman" w:cs="Times New Roman"/>
          <w:iCs/>
          <w:sz w:val="28"/>
          <w:szCs w:val="28"/>
          <w:lang w:val="en-US"/>
        </w:rPr>
        <w:t>b</w:t>
      </w:r>
      <w:r w:rsidRPr="00452CFE">
        <w:rPr>
          <w:rFonts w:ascii="Times New Roman" w:hAnsi="Times New Roman" w:cs="Times New Roman"/>
          <w:iCs/>
          <w:sz w:val="28"/>
          <w:szCs w:val="28"/>
        </w:rPr>
        <w:t>/2</w:t>
      </w:r>
      <w:r w:rsidRPr="00452CFE">
        <w:rPr>
          <w:rFonts w:ascii="Times New Roman" w:hAnsi="Times New Roman" w:cs="Times New Roman"/>
          <w:sz w:val="28"/>
          <w:szCs w:val="28"/>
        </w:rPr>
        <w:t xml:space="preserve"> тактах в синдроме возникают единицы за счет ошибок в проверочных символах. На этом пакет ошибок заканчивается, и в дальнейшем на сумматор формирователя синдрома будут поступать лишь безошибочные символы. За следующие </w:t>
      </w:r>
      <w:r>
        <w:rPr>
          <w:rFonts w:ascii="Times New Roman" w:hAnsi="Times New Roman" w:cs="Times New Roman"/>
          <w:iCs/>
          <w:sz w:val="28"/>
          <w:szCs w:val="28"/>
          <w:lang w:val="en-US"/>
        </w:rPr>
        <w:t>b</w:t>
      </w:r>
      <w:r w:rsidRPr="00452CFE">
        <w:rPr>
          <w:rFonts w:ascii="Times New Roman" w:hAnsi="Times New Roman" w:cs="Times New Roman"/>
          <w:sz w:val="28"/>
          <w:szCs w:val="28"/>
        </w:rPr>
        <w:t xml:space="preserve"> тактов единицы формируются в синдроме сначала за счет поступления ошибочных информационных символов из первого </w:t>
      </w:r>
      <w:proofErr w:type="spellStart"/>
      <w:r w:rsidRPr="00452CFE">
        <w:rPr>
          <w:rFonts w:ascii="Times New Roman" w:hAnsi="Times New Roman" w:cs="Times New Roman"/>
          <w:sz w:val="28"/>
          <w:szCs w:val="28"/>
        </w:rPr>
        <w:t>полурегистра</w:t>
      </w:r>
      <w:proofErr w:type="spellEnd"/>
      <w:r w:rsidRPr="00452CFE">
        <w:rPr>
          <w:rFonts w:ascii="Times New Roman" w:hAnsi="Times New Roman" w:cs="Times New Roman"/>
          <w:sz w:val="28"/>
          <w:szCs w:val="28"/>
        </w:rPr>
        <w:t>, а затем - из второго. Таким образом, синдром содержит:</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1.Единицы на местах ошибок в проверочных символах.</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 xml:space="preserve">2.Со сдвигом на </w:t>
      </w:r>
      <w:r>
        <w:rPr>
          <w:rFonts w:ascii="Times New Roman" w:hAnsi="Times New Roman" w:cs="Times New Roman"/>
          <w:iCs/>
          <w:sz w:val="28"/>
          <w:szCs w:val="28"/>
          <w:lang w:val="en-US"/>
        </w:rPr>
        <w:t>b</w:t>
      </w:r>
      <w:r w:rsidRPr="00452CFE">
        <w:rPr>
          <w:rFonts w:ascii="Times New Roman" w:hAnsi="Times New Roman" w:cs="Times New Roman"/>
          <w:iCs/>
          <w:sz w:val="28"/>
          <w:szCs w:val="28"/>
        </w:rPr>
        <w:t>/2</w:t>
      </w:r>
      <w:r w:rsidRPr="00452CFE">
        <w:rPr>
          <w:rFonts w:ascii="Times New Roman" w:hAnsi="Times New Roman" w:cs="Times New Roman"/>
          <w:sz w:val="28"/>
          <w:szCs w:val="28"/>
        </w:rPr>
        <w:t xml:space="preserve"> символов - единицы на местах ошибок в информационных символах.</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 xml:space="preserve">3.Еще со сдвигом на </w:t>
      </w:r>
      <w:r>
        <w:rPr>
          <w:rFonts w:ascii="Times New Roman" w:hAnsi="Times New Roman" w:cs="Times New Roman"/>
          <w:iCs/>
          <w:sz w:val="28"/>
          <w:szCs w:val="28"/>
          <w:lang w:val="en-US"/>
        </w:rPr>
        <w:t>b</w:t>
      </w:r>
      <w:r w:rsidRPr="00452CFE">
        <w:rPr>
          <w:rFonts w:ascii="Times New Roman" w:hAnsi="Times New Roman" w:cs="Times New Roman"/>
          <w:iCs/>
          <w:sz w:val="28"/>
          <w:szCs w:val="28"/>
        </w:rPr>
        <w:t>/2</w:t>
      </w:r>
      <w:r w:rsidRPr="00452CFE">
        <w:rPr>
          <w:rFonts w:ascii="Times New Roman" w:hAnsi="Times New Roman" w:cs="Times New Roman"/>
          <w:sz w:val="28"/>
          <w:szCs w:val="28"/>
        </w:rPr>
        <w:t xml:space="preserve"> символов повторяется комбинация, полученная в предыдущем случае.</w:t>
      </w:r>
    </w:p>
    <w:p w:rsidR="00452CFE" w:rsidRPr="00452CFE" w:rsidRDefault="00452CFE" w:rsidP="00452CFE">
      <w:pPr>
        <w:ind w:firstLine="284"/>
        <w:jc w:val="both"/>
        <w:rPr>
          <w:rFonts w:ascii="Times New Roman" w:hAnsi="Times New Roman" w:cs="Times New Roman"/>
          <w:sz w:val="28"/>
          <w:szCs w:val="28"/>
        </w:rPr>
      </w:pPr>
      <w:r w:rsidRPr="00452CFE">
        <w:rPr>
          <w:rFonts w:ascii="Times New Roman" w:hAnsi="Times New Roman" w:cs="Times New Roman"/>
          <w:sz w:val="28"/>
          <w:szCs w:val="28"/>
        </w:rPr>
        <w:t>Следовательно, для рассматриваемого примера, синдром может быть представлен тремя составляющими:</w:t>
      </w:r>
    </w:p>
    <w:p w:rsidR="00452CFE" w:rsidRDefault="00D82E94" w:rsidP="00D82E94">
      <w:pPr>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247900" cy="952500"/>
            <wp:effectExtent l="19050" t="0" r="0" b="0"/>
            <wp:docPr id="1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cstate="print"/>
                    <a:srcRect/>
                    <a:stretch>
                      <a:fillRect/>
                    </a:stretch>
                  </pic:blipFill>
                  <pic:spPr bwMode="auto">
                    <a:xfrm>
                      <a:off x="0" y="0"/>
                      <a:ext cx="2247900" cy="952500"/>
                    </a:xfrm>
                    <a:prstGeom prst="rect">
                      <a:avLst/>
                    </a:prstGeom>
                    <a:noFill/>
                    <a:ln w="9525">
                      <a:noFill/>
                      <a:miter lim="800000"/>
                      <a:headEnd/>
                      <a:tailEnd/>
                    </a:ln>
                  </pic:spPr>
                </pic:pic>
              </a:graphicData>
            </a:graphic>
          </wp:inline>
        </w:drawing>
      </w:r>
    </w:p>
    <w:p w:rsidR="00D82E94" w:rsidRPr="00D82E94" w:rsidRDefault="00D82E94" w:rsidP="00D82E94">
      <w:pPr>
        <w:ind w:firstLine="284"/>
        <w:jc w:val="both"/>
        <w:rPr>
          <w:rFonts w:ascii="Times New Roman" w:hAnsi="Times New Roman" w:cs="Times New Roman"/>
          <w:sz w:val="28"/>
          <w:szCs w:val="28"/>
        </w:rPr>
      </w:pPr>
      <w:r w:rsidRPr="00D82E94">
        <w:rPr>
          <w:rFonts w:ascii="Times New Roman" w:hAnsi="Times New Roman" w:cs="Times New Roman"/>
          <w:sz w:val="28"/>
          <w:szCs w:val="28"/>
        </w:rPr>
        <w:lastRenderedPageBreak/>
        <w:t xml:space="preserve">Отсюда видно, что произошла ошибка в 4-м </w:t>
      </w:r>
      <w:proofErr w:type="gramStart"/>
      <w:r w:rsidRPr="00D82E94">
        <w:rPr>
          <w:rFonts w:ascii="Times New Roman" w:hAnsi="Times New Roman" w:cs="Times New Roman"/>
          <w:sz w:val="28"/>
          <w:szCs w:val="28"/>
        </w:rPr>
        <w:t>проверочном</w:t>
      </w:r>
      <w:proofErr w:type="gramEnd"/>
      <w:r w:rsidRPr="00D82E94">
        <w:rPr>
          <w:rFonts w:ascii="Times New Roman" w:hAnsi="Times New Roman" w:cs="Times New Roman"/>
          <w:sz w:val="28"/>
          <w:szCs w:val="28"/>
        </w:rPr>
        <w:t xml:space="preserve"> и 4-м и 5-м информационных символах (соответственно в 7-м, 8-м и 9-м символах входной последовательности).</w:t>
      </w:r>
    </w:p>
    <w:p w:rsidR="00D82E94" w:rsidRDefault="00D82E94" w:rsidP="00D82E94">
      <w:pPr>
        <w:ind w:firstLine="284"/>
        <w:jc w:val="both"/>
        <w:rPr>
          <w:rFonts w:ascii="Times New Roman" w:hAnsi="Times New Roman" w:cs="Times New Roman"/>
          <w:sz w:val="28"/>
          <w:szCs w:val="28"/>
          <w:lang w:val="en-US"/>
        </w:rPr>
      </w:pPr>
      <w:r w:rsidRPr="00D82E94">
        <w:rPr>
          <w:rFonts w:ascii="Times New Roman" w:hAnsi="Times New Roman" w:cs="Times New Roman"/>
          <w:sz w:val="28"/>
          <w:szCs w:val="28"/>
        </w:rPr>
        <w:t xml:space="preserve">Вторая часть декодера (правее штриховой линии) анализирует синдром и автоматически исправляет ошибку. На входах элемента совпадения присутствуют три последовательности, сдвинутые друг относительно друга на </w:t>
      </w:r>
      <w:r>
        <w:rPr>
          <w:rFonts w:ascii="Times New Roman" w:hAnsi="Times New Roman" w:cs="Times New Roman"/>
          <w:iCs/>
          <w:sz w:val="28"/>
          <w:szCs w:val="28"/>
          <w:lang w:val="en-US"/>
        </w:rPr>
        <w:t>b</w:t>
      </w:r>
      <w:r w:rsidRPr="00D82E94">
        <w:rPr>
          <w:rFonts w:ascii="Times New Roman" w:hAnsi="Times New Roman" w:cs="Times New Roman"/>
          <w:iCs/>
          <w:sz w:val="28"/>
          <w:szCs w:val="28"/>
        </w:rPr>
        <w:t>/2</w:t>
      </w:r>
      <w:r w:rsidRPr="00D82E94">
        <w:rPr>
          <w:rFonts w:ascii="Times New Roman" w:hAnsi="Times New Roman" w:cs="Times New Roman"/>
          <w:sz w:val="28"/>
          <w:szCs w:val="28"/>
        </w:rPr>
        <w:t xml:space="preserve"> символов, а на его выходе - корректирующая последовательность:</w:t>
      </w:r>
    </w:p>
    <w:p w:rsidR="00D82E94" w:rsidRDefault="00D82E94" w:rsidP="00D82E94">
      <w:pPr>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95575" cy="1743075"/>
            <wp:effectExtent l="19050" t="0" r="9525" b="0"/>
            <wp:docPr id="20"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srcRect/>
                    <a:stretch>
                      <a:fillRect/>
                    </a:stretch>
                  </pic:blipFill>
                  <pic:spPr bwMode="auto">
                    <a:xfrm>
                      <a:off x="0" y="0"/>
                      <a:ext cx="2695575" cy="1743075"/>
                    </a:xfrm>
                    <a:prstGeom prst="rect">
                      <a:avLst/>
                    </a:prstGeom>
                    <a:noFill/>
                    <a:ln w="9525">
                      <a:noFill/>
                      <a:miter lim="800000"/>
                      <a:headEnd/>
                      <a:tailEnd/>
                    </a:ln>
                  </pic:spPr>
                </pic:pic>
              </a:graphicData>
            </a:graphic>
          </wp:inline>
        </w:drawing>
      </w:r>
    </w:p>
    <w:p w:rsidR="00D82E94" w:rsidRPr="00D51ECB" w:rsidRDefault="00D82E94" w:rsidP="00D82E94">
      <w:pPr>
        <w:ind w:firstLine="284"/>
        <w:jc w:val="both"/>
        <w:rPr>
          <w:rFonts w:ascii="Times New Roman" w:hAnsi="Times New Roman" w:cs="Times New Roman"/>
          <w:sz w:val="28"/>
          <w:szCs w:val="28"/>
        </w:rPr>
      </w:pPr>
      <w:r w:rsidRPr="00D82E94">
        <w:rPr>
          <w:rFonts w:ascii="Times New Roman" w:hAnsi="Times New Roman" w:cs="Times New Roman"/>
          <w:sz w:val="28"/>
          <w:szCs w:val="28"/>
        </w:rPr>
        <w:t xml:space="preserve">Поскольку корректирующая последовательность формируется через </w:t>
      </w:r>
      <w:r>
        <w:rPr>
          <w:rFonts w:ascii="Times New Roman" w:hAnsi="Times New Roman" w:cs="Times New Roman"/>
          <w:iCs/>
          <w:sz w:val="28"/>
          <w:szCs w:val="28"/>
        </w:rPr>
        <w:t>З</w:t>
      </w:r>
      <w:proofErr w:type="gramStart"/>
      <w:r>
        <w:rPr>
          <w:rFonts w:ascii="Times New Roman" w:hAnsi="Times New Roman" w:cs="Times New Roman"/>
          <w:iCs/>
          <w:sz w:val="28"/>
          <w:szCs w:val="28"/>
          <w:lang w:val="en-US"/>
        </w:rPr>
        <w:t>b</w:t>
      </w:r>
      <w:proofErr w:type="gramEnd"/>
      <w:r w:rsidRPr="00D82E94">
        <w:rPr>
          <w:rFonts w:ascii="Times New Roman" w:hAnsi="Times New Roman" w:cs="Times New Roman"/>
          <w:iCs/>
          <w:sz w:val="28"/>
          <w:szCs w:val="28"/>
        </w:rPr>
        <w:t>/2</w:t>
      </w:r>
      <w:r w:rsidRPr="00D82E94">
        <w:rPr>
          <w:rFonts w:ascii="Times New Roman" w:hAnsi="Times New Roman" w:cs="Times New Roman"/>
          <w:sz w:val="28"/>
          <w:szCs w:val="28"/>
        </w:rPr>
        <w:t xml:space="preserve"> тактов, а информационные символы задерживаются только на </w:t>
      </w:r>
      <w:r>
        <w:rPr>
          <w:rFonts w:ascii="Times New Roman" w:hAnsi="Times New Roman" w:cs="Times New Roman"/>
          <w:iCs/>
          <w:sz w:val="28"/>
          <w:szCs w:val="28"/>
          <w:lang w:val="en-US"/>
        </w:rPr>
        <w:t>b</w:t>
      </w:r>
      <w:r w:rsidRPr="00D82E94">
        <w:rPr>
          <w:rFonts w:ascii="Times New Roman" w:hAnsi="Times New Roman" w:cs="Times New Roman"/>
          <w:iCs/>
          <w:sz w:val="28"/>
          <w:szCs w:val="28"/>
        </w:rPr>
        <w:t xml:space="preserve"> тактов,</w:t>
      </w:r>
      <w:r w:rsidRPr="00D82E94">
        <w:rPr>
          <w:rFonts w:ascii="Times New Roman" w:hAnsi="Times New Roman" w:cs="Times New Roman"/>
          <w:sz w:val="28"/>
          <w:szCs w:val="28"/>
        </w:rPr>
        <w:t xml:space="preserve"> то возникает необходимость в дополнительной задержке информаци</w:t>
      </w:r>
      <w:r w:rsidRPr="00D82E94">
        <w:rPr>
          <w:rFonts w:ascii="Times New Roman" w:hAnsi="Times New Roman" w:cs="Times New Roman"/>
          <w:sz w:val="28"/>
          <w:szCs w:val="28"/>
        </w:rPr>
        <w:softHyphen/>
        <w:t xml:space="preserve">онных символов на </w:t>
      </w:r>
      <w:r>
        <w:rPr>
          <w:rFonts w:ascii="Times New Roman" w:hAnsi="Times New Roman" w:cs="Times New Roman"/>
          <w:iCs/>
          <w:sz w:val="28"/>
          <w:szCs w:val="28"/>
          <w:lang w:val="en-US"/>
        </w:rPr>
        <w:t>b</w:t>
      </w:r>
      <w:r w:rsidRPr="00D82E94">
        <w:rPr>
          <w:rFonts w:ascii="Times New Roman" w:hAnsi="Times New Roman" w:cs="Times New Roman"/>
          <w:iCs/>
          <w:sz w:val="28"/>
          <w:szCs w:val="28"/>
        </w:rPr>
        <w:t>/2</w:t>
      </w:r>
      <w:r>
        <w:rPr>
          <w:rFonts w:ascii="Times New Roman" w:hAnsi="Times New Roman" w:cs="Times New Roman"/>
          <w:sz w:val="28"/>
          <w:szCs w:val="28"/>
        </w:rPr>
        <w:t xml:space="preserve"> тактов (</w:t>
      </w:r>
      <w:r>
        <w:rPr>
          <w:rFonts w:ascii="Times New Roman" w:hAnsi="Times New Roman" w:cs="Times New Roman"/>
          <w:iCs/>
          <w:sz w:val="28"/>
          <w:szCs w:val="28"/>
          <w:lang w:val="en-US"/>
        </w:rPr>
        <w:t>b</w:t>
      </w:r>
      <w:r w:rsidRPr="00D82E94">
        <w:rPr>
          <w:rFonts w:ascii="Times New Roman" w:hAnsi="Times New Roman" w:cs="Times New Roman"/>
          <w:iCs/>
          <w:sz w:val="28"/>
          <w:szCs w:val="28"/>
        </w:rPr>
        <w:t>/2 = 2)</w:t>
      </w:r>
      <w:r w:rsidR="00D51ECB" w:rsidRPr="00D51ECB">
        <w:rPr>
          <w:rFonts w:ascii="Times New Roman" w:hAnsi="Times New Roman" w:cs="Times New Roman"/>
          <w:iCs/>
          <w:sz w:val="28"/>
          <w:szCs w:val="28"/>
        </w:rPr>
        <w:t>.</w:t>
      </w:r>
    </w:p>
    <w:p w:rsidR="00D82E94" w:rsidRDefault="00D82E94" w:rsidP="00D82E94">
      <w:pPr>
        <w:ind w:firstLine="284"/>
        <w:jc w:val="both"/>
        <w:rPr>
          <w:rFonts w:ascii="Times New Roman" w:hAnsi="Times New Roman" w:cs="Times New Roman"/>
          <w:sz w:val="28"/>
          <w:szCs w:val="28"/>
          <w:lang w:val="en-US"/>
        </w:rPr>
      </w:pPr>
      <w:r w:rsidRPr="00D82E94">
        <w:rPr>
          <w:rFonts w:ascii="Times New Roman" w:hAnsi="Times New Roman" w:cs="Times New Roman"/>
          <w:sz w:val="28"/>
          <w:szCs w:val="28"/>
        </w:rPr>
        <w:t>Исправленная информационная последовательность имеет вид:</w:t>
      </w:r>
    </w:p>
    <w:p w:rsidR="00D82E94" w:rsidRPr="00D82E94" w:rsidRDefault="00D51ECB" w:rsidP="00D51ECB">
      <w:pPr>
        <w:ind w:firstLine="284"/>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2638425" cy="1476375"/>
            <wp:effectExtent l="19050" t="0" r="9525" b="0"/>
            <wp:docPr id="2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a:stretch>
                      <a:fillRect/>
                    </a:stretch>
                  </pic:blipFill>
                  <pic:spPr bwMode="auto">
                    <a:xfrm>
                      <a:off x="0" y="0"/>
                      <a:ext cx="2638425" cy="1476375"/>
                    </a:xfrm>
                    <a:prstGeom prst="rect">
                      <a:avLst/>
                    </a:prstGeom>
                    <a:noFill/>
                    <a:ln w="9525">
                      <a:noFill/>
                      <a:miter lim="800000"/>
                      <a:headEnd/>
                      <a:tailEnd/>
                    </a:ln>
                  </pic:spPr>
                </pic:pic>
              </a:graphicData>
            </a:graphic>
          </wp:inline>
        </w:drawing>
      </w:r>
    </w:p>
    <w:p w:rsidR="00D82E94" w:rsidRDefault="00D51ECB" w:rsidP="00D51ECB">
      <w:pPr>
        <w:ind w:firstLine="284"/>
        <w:jc w:val="both"/>
        <w:rPr>
          <w:rFonts w:ascii="Times New Roman" w:hAnsi="Times New Roman" w:cs="Times New Roman"/>
          <w:sz w:val="28"/>
          <w:szCs w:val="28"/>
          <w:lang w:val="en-US"/>
        </w:rPr>
      </w:pPr>
      <w:r w:rsidRPr="00D51ECB">
        <w:rPr>
          <w:rFonts w:ascii="Times New Roman" w:hAnsi="Times New Roman" w:cs="Times New Roman"/>
          <w:sz w:val="28"/>
          <w:szCs w:val="28"/>
        </w:rPr>
        <w:t xml:space="preserve">На пути информационных символов в декодере имеются </w:t>
      </w:r>
      <w:r>
        <w:rPr>
          <w:rFonts w:ascii="Times New Roman" w:hAnsi="Times New Roman" w:cs="Times New Roman"/>
          <w:iCs/>
          <w:sz w:val="28"/>
          <w:szCs w:val="28"/>
        </w:rPr>
        <w:t>З</w:t>
      </w:r>
      <w:proofErr w:type="gramStart"/>
      <w:r>
        <w:rPr>
          <w:rFonts w:ascii="Times New Roman" w:hAnsi="Times New Roman" w:cs="Times New Roman"/>
          <w:iCs/>
          <w:sz w:val="28"/>
          <w:szCs w:val="28"/>
          <w:lang w:val="en-US"/>
        </w:rPr>
        <w:t>b</w:t>
      </w:r>
      <w:proofErr w:type="gramEnd"/>
      <w:r w:rsidRPr="00D51ECB">
        <w:rPr>
          <w:rFonts w:ascii="Times New Roman" w:hAnsi="Times New Roman" w:cs="Times New Roman"/>
          <w:iCs/>
          <w:sz w:val="28"/>
          <w:szCs w:val="28"/>
        </w:rPr>
        <w:t>/2</w:t>
      </w:r>
      <w:r w:rsidRPr="00D51ECB">
        <w:rPr>
          <w:rFonts w:ascii="Times New Roman" w:hAnsi="Times New Roman" w:cs="Times New Roman"/>
          <w:sz w:val="28"/>
          <w:szCs w:val="28"/>
        </w:rPr>
        <w:t xml:space="preserve"> запоминающих ячеек. Это соответствует 36 символам во входной последовательности. Очевидно, чтобы вывести все ошибочные символы, требуется защитный промежуток из </w:t>
      </w:r>
      <w:r>
        <w:rPr>
          <w:rFonts w:ascii="Times New Roman" w:hAnsi="Times New Roman" w:cs="Times New Roman"/>
          <w:iCs/>
          <w:sz w:val="28"/>
          <w:szCs w:val="28"/>
        </w:rPr>
        <w:t>З</w:t>
      </w:r>
      <w:proofErr w:type="gramStart"/>
      <w:r>
        <w:rPr>
          <w:rFonts w:ascii="Times New Roman" w:hAnsi="Times New Roman" w:cs="Times New Roman"/>
          <w:iCs/>
          <w:sz w:val="28"/>
          <w:szCs w:val="28"/>
          <w:lang w:val="en-US"/>
        </w:rPr>
        <w:t>b</w:t>
      </w:r>
      <w:proofErr w:type="gramEnd"/>
      <w:r w:rsidRPr="00D51ECB">
        <w:rPr>
          <w:rFonts w:ascii="Times New Roman" w:hAnsi="Times New Roman" w:cs="Times New Roman"/>
          <w:iCs/>
          <w:sz w:val="28"/>
          <w:szCs w:val="28"/>
        </w:rPr>
        <w:t xml:space="preserve"> + 1</w:t>
      </w:r>
      <w:r w:rsidRPr="00D51ECB">
        <w:rPr>
          <w:rFonts w:ascii="Times New Roman" w:hAnsi="Times New Roman" w:cs="Times New Roman"/>
          <w:sz w:val="28"/>
          <w:szCs w:val="28"/>
        </w:rPr>
        <w:t xml:space="preserve"> безошибочных символов. Чтобы не проводилось исправление в случае появления ошибочных символов, в этот период предусмотрен элемент </w:t>
      </w:r>
      <w:proofErr w:type="gramStart"/>
      <w:r w:rsidRPr="00D51ECB">
        <w:rPr>
          <w:rFonts w:ascii="Times New Roman" w:hAnsi="Times New Roman" w:cs="Times New Roman"/>
          <w:sz w:val="28"/>
          <w:szCs w:val="28"/>
        </w:rPr>
        <w:t>И-НЕ</w:t>
      </w:r>
      <w:proofErr w:type="gramEnd"/>
      <w:r w:rsidRPr="00D51ECB">
        <w:rPr>
          <w:rFonts w:ascii="Times New Roman" w:hAnsi="Times New Roman" w:cs="Times New Roman"/>
          <w:sz w:val="28"/>
          <w:szCs w:val="28"/>
        </w:rPr>
        <w:t>.</w:t>
      </w:r>
    </w:p>
    <w:p w:rsidR="00D51ECB" w:rsidRDefault="00D51ECB" w:rsidP="00D51ECB">
      <w:pPr>
        <w:ind w:firstLine="284"/>
        <w:jc w:val="both"/>
        <w:rPr>
          <w:rFonts w:ascii="Times New Roman" w:hAnsi="Times New Roman" w:cs="Times New Roman"/>
          <w:sz w:val="28"/>
          <w:szCs w:val="28"/>
          <w:lang w:val="en-US"/>
        </w:rPr>
      </w:pPr>
    </w:p>
    <w:p w:rsidR="00D51ECB" w:rsidRPr="00D51ECB" w:rsidRDefault="00D51ECB" w:rsidP="00D51ECB">
      <w:pPr>
        <w:jc w:val="center"/>
        <w:rPr>
          <w:rFonts w:ascii="Times New Roman" w:hAnsi="Times New Roman" w:cs="Times New Roman"/>
          <w:sz w:val="28"/>
          <w:szCs w:val="28"/>
          <w:lang w:val="en-US"/>
        </w:rPr>
      </w:pPr>
      <w:r w:rsidRPr="00D51ECB">
        <w:rPr>
          <w:rFonts w:ascii="Times New Roman" w:hAnsi="Times New Roman" w:cs="Times New Roman"/>
          <w:b/>
          <w:sz w:val="32"/>
          <w:szCs w:val="32"/>
          <w:lang w:val="en-US"/>
        </w:rPr>
        <w:lastRenderedPageBreak/>
        <w:t xml:space="preserve">3 </w:t>
      </w:r>
      <w:r w:rsidRPr="00D51ECB">
        <w:rPr>
          <w:rFonts w:ascii="Times New Roman" w:hAnsi="Times New Roman" w:cs="Times New Roman"/>
          <w:b/>
          <w:sz w:val="32"/>
          <w:szCs w:val="32"/>
        </w:rPr>
        <w:t>ПРЕДВАРИТЕЛЬНОЕ ЗАДАНИЕ</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Предварительное задание выполняется при подготовке к работе и состоит в следующем:</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1.Изучить принципы построения и методы реализации </w:t>
      </w:r>
      <w:proofErr w:type="spellStart"/>
      <w:r w:rsidRPr="00D51ECB">
        <w:rPr>
          <w:rFonts w:ascii="Times New Roman" w:hAnsi="Times New Roman" w:cs="Times New Roman"/>
          <w:sz w:val="28"/>
          <w:szCs w:val="28"/>
        </w:rPr>
        <w:t>свёрточных</w:t>
      </w:r>
      <w:proofErr w:type="spellEnd"/>
      <w:r w:rsidRPr="00D51ECB">
        <w:rPr>
          <w:rFonts w:ascii="Times New Roman" w:hAnsi="Times New Roman" w:cs="Times New Roman"/>
          <w:sz w:val="28"/>
          <w:szCs w:val="28"/>
        </w:rPr>
        <w:t xml:space="preserve"> кодов.</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2.Построить кодер, </w:t>
      </w:r>
      <w:proofErr w:type="spellStart"/>
      <w:r w:rsidRPr="00D51ECB">
        <w:rPr>
          <w:rFonts w:ascii="Times New Roman" w:hAnsi="Times New Roman" w:cs="Times New Roman"/>
          <w:sz w:val="28"/>
          <w:szCs w:val="28"/>
        </w:rPr>
        <w:t>синдромный</w:t>
      </w:r>
      <w:proofErr w:type="spellEnd"/>
      <w:r w:rsidRPr="00D51ECB">
        <w:rPr>
          <w:rFonts w:ascii="Times New Roman" w:hAnsi="Times New Roman" w:cs="Times New Roman"/>
          <w:sz w:val="28"/>
          <w:szCs w:val="28"/>
        </w:rPr>
        <w:t xml:space="preserve"> и </w:t>
      </w:r>
      <w:proofErr w:type="spellStart"/>
      <w:r w:rsidRPr="00D51ECB">
        <w:rPr>
          <w:rFonts w:ascii="Times New Roman" w:hAnsi="Times New Roman" w:cs="Times New Roman"/>
          <w:sz w:val="28"/>
          <w:szCs w:val="28"/>
        </w:rPr>
        <w:t>бессиндромный</w:t>
      </w:r>
      <w:proofErr w:type="spellEnd"/>
      <w:r w:rsidRPr="00D51ECB">
        <w:rPr>
          <w:rFonts w:ascii="Times New Roman" w:hAnsi="Times New Roman" w:cs="Times New Roman"/>
          <w:sz w:val="28"/>
          <w:szCs w:val="28"/>
        </w:rPr>
        <w:t xml:space="preserve"> декодеры кода, задаваемого полиномом </w:t>
      </w:r>
      <w:r w:rsidRPr="00D51ECB">
        <w:rPr>
          <w:rFonts w:ascii="Times New Roman" w:hAnsi="Times New Roman" w:cs="Times New Roman"/>
          <w:iCs/>
          <w:sz w:val="28"/>
          <w:szCs w:val="28"/>
          <w:lang w:val="en-US"/>
        </w:rPr>
        <w:t>G</w:t>
      </w:r>
      <w:r w:rsidRPr="00D51ECB">
        <w:rPr>
          <w:rFonts w:ascii="Times New Roman" w:hAnsi="Times New Roman" w:cs="Times New Roman"/>
          <w:iCs/>
          <w:sz w:val="28"/>
          <w:szCs w:val="28"/>
        </w:rPr>
        <w:t>{</w:t>
      </w:r>
      <w:r w:rsidRPr="00D51ECB">
        <w:rPr>
          <w:rFonts w:ascii="Times New Roman" w:hAnsi="Times New Roman" w:cs="Times New Roman"/>
          <w:iCs/>
          <w:sz w:val="28"/>
          <w:szCs w:val="28"/>
          <w:lang w:val="en-US"/>
        </w:rPr>
        <w:t>x</w:t>
      </w:r>
      <w:r w:rsidRPr="00D51ECB">
        <w:rPr>
          <w:rFonts w:ascii="Times New Roman" w:hAnsi="Times New Roman" w:cs="Times New Roman"/>
          <w:iCs/>
          <w:sz w:val="28"/>
          <w:szCs w:val="28"/>
        </w:rPr>
        <w:t>}</w:t>
      </w:r>
      <w:r w:rsidRPr="00D51ECB">
        <w:rPr>
          <w:rFonts w:ascii="Times New Roman" w:hAnsi="Times New Roman" w:cs="Times New Roman"/>
          <w:sz w:val="28"/>
          <w:szCs w:val="28"/>
        </w:rPr>
        <w:t xml:space="preserve"> </w:t>
      </w:r>
      <w:r w:rsidRPr="00D51ECB">
        <w:rPr>
          <w:rFonts w:ascii="Times New Roman" w:hAnsi="Times New Roman" w:cs="Times New Roman"/>
          <w:iCs/>
          <w:sz w:val="28"/>
          <w:szCs w:val="28"/>
        </w:rPr>
        <w:t>=1</w:t>
      </w:r>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proofErr w:type="gramStart"/>
      <w:r w:rsidRPr="00D51ECB">
        <w:rPr>
          <w:rFonts w:ascii="Times New Roman" w:hAnsi="Times New Roman" w:cs="Times New Roman"/>
          <w:iCs/>
          <w:sz w:val="28"/>
          <w:szCs w:val="28"/>
          <w:vertAlign w:val="superscript"/>
        </w:rPr>
        <w:t>6</w:t>
      </w:r>
      <w:proofErr w:type="gramEnd"/>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r w:rsidRPr="00D51ECB">
        <w:rPr>
          <w:rFonts w:ascii="Times New Roman" w:hAnsi="Times New Roman" w:cs="Times New Roman"/>
          <w:iCs/>
          <w:sz w:val="28"/>
          <w:szCs w:val="28"/>
          <w:vertAlign w:val="superscript"/>
        </w:rPr>
        <w:t>7</w:t>
      </w:r>
      <w:r w:rsidRPr="00D51ECB">
        <w:rPr>
          <w:rFonts w:ascii="Times New Roman" w:hAnsi="Times New Roman" w:cs="Times New Roman"/>
          <w:iCs/>
          <w:sz w:val="28"/>
          <w:szCs w:val="28"/>
        </w:rPr>
        <w:t xml:space="preserve"> + х</w:t>
      </w:r>
      <w:r w:rsidRPr="00D51ECB">
        <w:rPr>
          <w:rFonts w:ascii="Times New Roman" w:hAnsi="Times New Roman" w:cs="Times New Roman"/>
          <w:iCs/>
          <w:sz w:val="28"/>
          <w:szCs w:val="28"/>
          <w:vertAlign w:val="superscript"/>
        </w:rPr>
        <w:t>9</w:t>
      </w:r>
      <w:r w:rsidRPr="00D51ECB">
        <w:rPr>
          <w:rFonts w:ascii="Times New Roman" w:hAnsi="Times New Roman" w:cs="Times New Roman"/>
          <w:iCs/>
          <w:sz w:val="28"/>
          <w:szCs w:val="28"/>
        </w:rPr>
        <w:t xml:space="preserve"> + х</w:t>
      </w:r>
      <w:r w:rsidRPr="00D51ECB">
        <w:rPr>
          <w:rFonts w:ascii="Times New Roman" w:hAnsi="Times New Roman" w:cs="Times New Roman"/>
          <w:iCs/>
          <w:sz w:val="28"/>
          <w:szCs w:val="28"/>
          <w:vertAlign w:val="superscript"/>
        </w:rPr>
        <w:t>10</w:t>
      </w:r>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r w:rsidRPr="00D51ECB">
        <w:rPr>
          <w:rFonts w:ascii="Times New Roman" w:hAnsi="Times New Roman" w:cs="Times New Roman"/>
          <w:iCs/>
          <w:sz w:val="28"/>
          <w:szCs w:val="28"/>
          <w:vertAlign w:val="superscript"/>
        </w:rPr>
        <w:t>11</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3.Найти проверочную матрицу, систему составных проверок и систему уравнений при </w:t>
      </w:r>
      <w:proofErr w:type="spellStart"/>
      <w:r w:rsidRPr="00D51ECB">
        <w:rPr>
          <w:rFonts w:ascii="Times New Roman" w:hAnsi="Times New Roman" w:cs="Times New Roman"/>
          <w:sz w:val="28"/>
          <w:szCs w:val="28"/>
        </w:rPr>
        <w:t>бессиндромном</w:t>
      </w:r>
      <w:proofErr w:type="spellEnd"/>
      <w:r w:rsidRPr="00D51ECB">
        <w:rPr>
          <w:rFonts w:ascii="Times New Roman" w:hAnsi="Times New Roman" w:cs="Times New Roman"/>
          <w:sz w:val="28"/>
          <w:szCs w:val="28"/>
        </w:rPr>
        <w:t xml:space="preserve"> декодировании. Сколько ошибок может исправить этот код? Чему равно кодовое ограничение кода и эффективное кодовое ограничение?</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4.Построить кодер и декодер </w:t>
      </w:r>
      <w:proofErr w:type="spellStart"/>
      <w:r w:rsidRPr="00D51ECB">
        <w:rPr>
          <w:rFonts w:ascii="Times New Roman" w:hAnsi="Times New Roman" w:cs="Times New Roman"/>
          <w:sz w:val="28"/>
          <w:szCs w:val="28"/>
        </w:rPr>
        <w:t>свёрточного</w:t>
      </w:r>
      <w:proofErr w:type="spellEnd"/>
      <w:r w:rsidRPr="00D51ECB">
        <w:rPr>
          <w:rFonts w:ascii="Times New Roman" w:hAnsi="Times New Roman" w:cs="Times New Roman"/>
          <w:sz w:val="28"/>
          <w:szCs w:val="28"/>
        </w:rPr>
        <w:t xml:space="preserve"> кода, задаваемого полиномом</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iCs/>
          <w:sz w:val="28"/>
          <w:szCs w:val="28"/>
          <w:lang w:val="en-US"/>
        </w:rPr>
        <w:t>G</w:t>
      </w:r>
      <w:r w:rsidRPr="00D51ECB">
        <w:rPr>
          <w:rFonts w:ascii="Times New Roman" w:hAnsi="Times New Roman" w:cs="Times New Roman"/>
          <w:iCs/>
          <w:sz w:val="28"/>
          <w:szCs w:val="28"/>
        </w:rPr>
        <w:t>(</w:t>
      </w:r>
      <w:r w:rsidRPr="00D51ECB">
        <w:rPr>
          <w:rFonts w:ascii="Times New Roman" w:hAnsi="Times New Roman" w:cs="Times New Roman"/>
          <w:iCs/>
          <w:sz w:val="28"/>
          <w:szCs w:val="28"/>
          <w:lang w:val="en-US"/>
        </w:rPr>
        <w:t>x</w:t>
      </w:r>
      <w:r w:rsidRPr="00D51ECB">
        <w:rPr>
          <w:rFonts w:ascii="Times New Roman" w:hAnsi="Times New Roman" w:cs="Times New Roman"/>
          <w:iCs/>
          <w:sz w:val="28"/>
          <w:szCs w:val="28"/>
        </w:rPr>
        <w:t>) =</w:t>
      </w:r>
      <w:r w:rsidRPr="00D51ECB">
        <w:rPr>
          <w:rFonts w:ascii="Times New Roman" w:hAnsi="Times New Roman" w:cs="Times New Roman"/>
          <w:sz w:val="28"/>
          <w:szCs w:val="28"/>
        </w:rPr>
        <w:t xml:space="preserve"> х</w:t>
      </w:r>
      <w:r w:rsidRPr="00D51ECB">
        <w:rPr>
          <w:rFonts w:ascii="Times New Roman" w:hAnsi="Times New Roman" w:cs="Times New Roman"/>
          <w:sz w:val="28"/>
          <w:szCs w:val="28"/>
          <w:vertAlign w:val="superscript"/>
        </w:rPr>
        <w:t>3</w:t>
      </w:r>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r w:rsidRPr="00D51ECB">
        <w:rPr>
          <w:rFonts w:ascii="Times New Roman" w:hAnsi="Times New Roman" w:cs="Times New Roman"/>
          <w:iCs/>
          <w:sz w:val="28"/>
          <w:szCs w:val="28"/>
          <w:vertAlign w:val="superscript"/>
        </w:rPr>
        <w:t>6</w:t>
      </w:r>
      <w:r w:rsidRPr="00D51ECB">
        <w:rPr>
          <w:rFonts w:ascii="Times New Roman" w:hAnsi="Times New Roman" w:cs="Times New Roman"/>
          <w:iCs/>
          <w:sz w:val="28"/>
          <w:szCs w:val="28"/>
        </w:rPr>
        <w:t>.</w:t>
      </w:r>
      <w:r w:rsidRPr="00D51ECB">
        <w:rPr>
          <w:rFonts w:ascii="Times New Roman" w:hAnsi="Times New Roman" w:cs="Times New Roman"/>
          <w:sz w:val="28"/>
          <w:szCs w:val="28"/>
        </w:rPr>
        <w:t xml:space="preserve"> Какой пакет ошибок код может исправить? Чему равен ошибок код может исправить? Чему равен защитный промежуток?</w:t>
      </w:r>
    </w:p>
    <w:p w:rsidR="00D51ECB" w:rsidRPr="00D51ECB" w:rsidRDefault="00D51ECB" w:rsidP="00D51ECB">
      <w:pPr>
        <w:jc w:val="center"/>
        <w:rPr>
          <w:rFonts w:ascii="Times New Roman" w:hAnsi="Times New Roman" w:cs="Times New Roman"/>
          <w:b/>
          <w:sz w:val="32"/>
          <w:szCs w:val="32"/>
        </w:rPr>
      </w:pPr>
      <w:r w:rsidRPr="00D51ECB">
        <w:rPr>
          <w:rFonts w:ascii="Times New Roman" w:hAnsi="Times New Roman" w:cs="Times New Roman"/>
          <w:b/>
          <w:sz w:val="32"/>
          <w:szCs w:val="32"/>
        </w:rPr>
        <w:t>4 ОПИСАНИЕ ЛАБОРАТОРНОЙ УСТАНОВКИ</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Установка включает два кодирующих устройства, задаваемых полиномами </w:t>
      </w:r>
      <w:proofErr w:type="gramStart"/>
      <w:r>
        <w:rPr>
          <w:rFonts w:ascii="Times New Roman" w:hAnsi="Times New Roman" w:cs="Times New Roman"/>
          <w:iCs/>
          <w:sz w:val="28"/>
          <w:szCs w:val="28"/>
        </w:rPr>
        <w:t>С</w:t>
      </w:r>
      <w:r w:rsidRPr="00D51ECB">
        <w:rPr>
          <w:rFonts w:ascii="Times New Roman" w:hAnsi="Times New Roman" w:cs="Times New Roman"/>
          <w:iCs/>
          <w:sz w:val="28"/>
          <w:szCs w:val="28"/>
        </w:rPr>
        <w:t>(</w:t>
      </w:r>
      <w:proofErr w:type="spellStart"/>
      <w:proofErr w:type="gramEnd"/>
      <w:r w:rsidRPr="00D51ECB">
        <w:rPr>
          <w:rFonts w:ascii="Times New Roman" w:hAnsi="Times New Roman" w:cs="Times New Roman"/>
          <w:iCs/>
          <w:sz w:val="28"/>
          <w:szCs w:val="28"/>
        </w:rPr>
        <w:t>х</w:t>
      </w:r>
      <w:proofErr w:type="spellEnd"/>
      <w:r w:rsidRPr="00D51ECB">
        <w:rPr>
          <w:rFonts w:ascii="Times New Roman" w:hAnsi="Times New Roman" w:cs="Times New Roman"/>
          <w:iCs/>
          <w:sz w:val="28"/>
          <w:szCs w:val="28"/>
        </w:rPr>
        <w:t>)</w:t>
      </w:r>
      <w:r w:rsidRPr="00D51ECB">
        <w:rPr>
          <w:rFonts w:ascii="Times New Roman" w:hAnsi="Times New Roman" w:cs="Times New Roman"/>
          <w:sz w:val="28"/>
          <w:szCs w:val="28"/>
        </w:rPr>
        <w:t xml:space="preserve"> = 1 + </w:t>
      </w:r>
      <w:r w:rsidRPr="00D51ECB">
        <w:rPr>
          <w:rFonts w:ascii="Times New Roman" w:hAnsi="Times New Roman" w:cs="Times New Roman"/>
          <w:iCs/>
          <w:sz w:val="28"/>
          <w:szCs w:val="28"/>
        </w:rPr>
        <w:t>х</w:t>
      </w:r>
      <w:r w:rsidRPr="00D51ECB">
        <w:rPr>
          <w:rFonts w:ascii="Times New Roman" w:hAnsi="Times New Roman" w:cs="Times New Roman"/>
          <w:iCs/>
          <w:sz w:val="28"/>
          <w:szCs w:val="28"/>
          <w:vertAlign w:val="superscript"/>
        </w:rPr>
        <w:t>3</w:t>
      </w:r>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r w:rsidRPr="00D51ECB">
        <w:rPr>
          <w:rFonts w:ascii="Times New Roman" w:hAnsi="Times New Roman" w:cs="Times New Roman"/>
          <w:iCs/>
          <w:sz w:val="28"/>
          <w:szCs w:val="28"/>
          <w:vertAlign w:val="superscript"/>
        </w:rPr>
        <w:t>4</w:t>
      </w:r>
      <w:r w:rsidRPr="00D51ECB">
        <w:rPr>
          <w:rFonts w:ascii="Times New Roman" w:hAnsi="Times New Roman" w:cs="Times New Roman"/>
          <w:iCs/>
          <w:sz w:val="28"/>
          <w:szCs w:val="28"/>
        </w:rPr>
        <w:t xml:space="preserve"> + х</w:t>
      </w:r>
      <w:r w:rsidRPr="00D51ECB">
        <w:rPr>
          <w:rFonts w:ascii="Times New Roman" w:hAnsi="Times New Roman" w:cs="Times New Roman"/>
          <w:iCs/>
          <w:sz w:val="28"/>
          <w:szCs w:val="28"/>
          <w:vertAlign w:val="superscript"/>
        </w:rPr>
        <w:t>5</w:t>
      </w:r>
      <w:r w:rsidRPr="00D51ECB">
        <w:rPr>
          <w:rFonts w:ascii="Times New Roman" w:hAnsi="Times New Roman" w:cs="Times New Roman"/>
          <w:iCs/>
          <w:sz w:val="28"/>
          <w:szCs w:val="28"/>
        </w:rPr>
        <w:t xml:space="preserve"> и </w:t>
      </w:r>
      <w:r w:rsidRPr="00D51ECB">
        <w:rPr>
          <w:rFonts w:ascii="Times New Roman" w:hAnsi="Times New Roman" w:cs="Times New Roman"/>
          <w:iCs/>
          <w:sz w:val="28"/>
          <w:szCs w:val="28"/>
          <w:lang w:val="en-US"/>
        </w:rPr>
        <w:t>G</w:t>
      </w:r>
      <w:r w:rsidRPr="00D51ECB">
        <w:rPr>
          <w:rFonts w:ascii="Times New Roman" w:hAnsi="Times New Roman" w:cs="Times New Roman"/>
          <w:iCs/>
          <w:sz w:val="28"/>
          <w:szCs w:val="28"/>
        </w:rPr>
        <w:t>(</w:t>
      </w:r>
      <w:r w:rsidRPr="00D51ECB">
        <w:rPr>
          <w:rFonts w:ascii="Times New Roman" w:hAnsi="Times New Roman" w:cs="Times New Roman"/>
          <w:iCs/>
          <w:sz w:val="28"/>
          <w:szCs w:val="28"/>
          <w:lang w:val="en-US"/>
        </w:rPr>
        <w:t>x</w:t>
      </w:r>
      <w:r w:rsidRPr="00D51ECB">
        <w:rPr>
          <w:rFonts w:ascii="Times New Roman" w:hAnsi="Times New Roman" w:cs="Times New Roman"/>
          <w:iCs/>
          <w:sz w:val="28"/>
          <w:szCs w:val="28"/>
        </w:rPr>
        <w:t>) = х</w:t>
      </w:r>
      <w:r w:rsidRPr="00D51ECB">
        <w:rPr>
          <w:rFonts w:ascii="Times New Roman" w:hAnsi="Times New Roman" w:cs="Times New Roman"/>
          <w:iCs/>
          <w:sz w:val="28"/>
          <w:szCs w:val="28"/>
          <w:vertAlign w:val="superscript"/>
        </w:rPr>
        <w:t>2</w:t>
      </w:r>
      <w:r w:rsidRPr="00D51ECB">
        <w:rPr>
          <w:rFonts w:ascii="Times New Roman" w:hAnsi="Times New Roman" w:cs="Times New Roman"/>
          <w:iCs/>
          <w:sz w:val="28"/>
          <w:szCs w:val="28"/>
        </w:rPr>
        <w:t xml:space="preserve"> + х</w:t>
      </w:r>
      <w:r w:rsidRPr="00D51ECB">
        <w:rPr>
          <w:rFonts w:ascii="Times New Roman" w:hAnsi="Times New Roman" w:cs="Times New Roman"/>
          <w:iCs/>
          <w:sz w:val="28"/>
          <w:szCs w:val="28"/>
          <w:vertAlign w:val="superscript"/>
        </w:rPr>
        <w:t>4</w:t>
      </w:r>
      <w:r w:rsidRPr="00D51ECB">
        <w:rPr>
          <w:rFonts w:ascii="Times New Roman" w:hAnsi="Times New Roman" w:cs="Times New Roman"/>
          <w:sz w:val="28"/>
          <w:szCs w:val="28"/>
        </w:rPr>
        <w:t xml:space="preserve"> , три декодирующих устройства (</w:t>
      </w:r>
      <w:proofErr w:type="spellStart"/>
      <w:r w:rsidRPr="00D51ECB">
        <w:rPr>
          <w:rFonts w:ascii="Times New Roman" w:hAnsi="Times New Roman" w:cs="Times New Roman"/>
          <w:sz w:val="28"/>
          <w:szCs w:val="28"/>
        </w:rPr>
        <w:t>синдромный</w:t>
      </w:r>
      <w:proofErr w:type="spellEnd"/>
      <w:r w:rsidRPr="00D51ECB">
        <w:rPr>
          <w:rFonts w:ascii="Times New Roman" w:hAnsi="Times New Roman" w:cs="Times New Roman"/>
          <w:sz w:val="28"/>
          <w:szCs w:val="28"/>
        </w:rPr>
        <w:t xml:space="preserve"> декодер с мажоритарным элементом, </w:t>
      </w:r>
      <w:proofErr w:type="spellStart"/>
      <w:r w:rsidRPr="00D51ECB">
        <w:rPr>
          <w:rFonts w:ascii="Times New Roman" w:hAnsi="Times New Roman" w:cs="Times New Roman"/>
          <w:sz w:val="28"/>
          <w:szCs w:val="28"/>
        </w:rPr>
        <w:t>бессиндромный</w:t>
      </w:r>
      <w:proofErr w:type="spellEnd"/>
      <w:r w:rsidRPr="00D51ECB">
        <w:rPr>
          <w:rFonts w:ascii="Times New Roman" w:hAnsi="Times New Roman" w:cs="Times New Roman"/>
          <w:sz w:val="28"/>
          <w:szCs w:val="28"/>
        </w:rPr>
        <w:t xml:space="preserve"> декодер без обратной связи и декодер для исправления пакетов ошибок), наборное поле из 12 переключателей для задания информационной последовательности и наборного поля из 24 переключателей (12 переключателей используются для создания последовательности помех, налагаемых на информационные символы, остальные 12 - на проверочные символы), пятиразрядного двоичного счётчика числа тактируемых импульсов; сумматора по модулю 2, имитирующего канал передачи информации; устройства вывода информации, представляющего собой 12-разрядный сдвиговый регистр; индикаторов (индикатор светится при наличии логической "1" в последовательности символов); галетного переключателя.</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Положение 1 галетного переключателя соответствует кодированию и декодированию по синдрому </w:t>
      </w:r>
      <w:proofErr w:type="spellStart"/>
      <w:r w:rsidRPr="00D51ECB">
        <w:rPr>
          <w:rFonts w:ascii="Times New Roman" w:hAnsi="Times New Roman" w:cs="Times New Roman"/>
          <w:sz w:val="28"/>
          <w:szCs w:val="28"/>
        </w:rPr>
        <w:t>свёрточного</w:t>
      </w:r>
      <w:proofErr w:type="spellEnd"/>
      <w:r w:rsidRPr="00D51ECB">
        <w:rPr>
          <w:rFonts w:ascii="Times New Roman" w:hAnsi="Times New Roman" w:cs="Times New Roman"/>
          <w:sz w:val="28"/>
          <w:szCs w:val="28"/>
        </w:rPr>
        <w:t xml:space="preserve"> кода </w:t>
      </w:r>
      <w:r w:rsidRPr="00D51ECB">
        <w:rPr>
          <w:rFonts w:ascii="Times New Roman" w:hAnsi="Times New Roman" w:cs="Times New Roman"/>
          <w:iCs/>
          <w:sz w:val="28"/>
          <w:szCs w:val="28"/>
          <w:lang w:val="en-US"/>
        </w:rPr>
        <w:t>G</w:t>
      </w:r>
      <w:r w:rsidRPr="00D51ECB">
        <w:rPr>
          <w:rFonts w:ascii="Times New Roman" w:hAnsi="Times New Roman" w:cs="Times New Roman"/>
          <w:iCs/>
          <w:sz w:val="28"/>
          <w:szCs w:val="28"/>
        </w:rPr>
        <w:t>(</w:t>
      </w:r>
      <w:r w:rsidRPr="00D51ECB">
        <w:rPr>
          <w:rFonts w:ascii="Times New Roman" w:hAnsi="Times New Roman" w:cs="Times New Roman"/>
          <w:iCs/>
          <w:sz w:val="28"/>
          <w:szCs w:val="28"/>
          <w:lang w:val="en-US"/>
        </w:rPr>
        <w:t>x</w:t>
      </w:r>
      <w:r w:rsidRPr="00D51ECB">
        <w:rPr>
          <w:rFonts w:ascii="Times New Roman" w:hAnsi="Times New Roman" w:cs="Times New Roman"/>
          <w:iCs/>
          <w:sz w:val="28"/>
          <w:szCs w:val="28"/>
        </w:rPr>
        <w:t>)</w:t>
      </w:r>
      <w:r w:rsidRPr="00D51ECB">
        <w:rPr>
          <w:rFonts w:ascii="Times New Roman" w:hAnsi="Times New Roman" w:cs="Times New Roman"/>
          <w:sz w:val="28"/>
          <w:szCs w:val="28"/>
        </w:rPr>
        <w:t xml:space="preserve"> = 1 +х</w:t>
      </w:r>
      <w:r w:rsidRPr="00D51ECB">
        <w:rPr>
          <w:rFonts w:ascii="Times New Roman" w:hAnsi="Times New Roman" w:cs="Times New Roman"/>
          <w:sz w:val="28"/>
          <w:szCs w:val="28"/>
          <w:vertAlign w:val="superscript"/>
        </w:rPr>
        <w:t>3</w:t>
      </w:r>
      <w:r w:rsidRPr="00D51ECB">
        <w:rPr>
          <w:rFonts w:ascii="Times New Roman" w:hAnsi="Times New Roman" w:cs="Times New Roman"/>
          <w:sz w:val="28"/>
          <w:szCs w:val="28"/>
        </w:rPr>
        <w:t xml:space="preserve"> +х</w:t>
      </w:r>
      <w:proofErr w:type="gramStart"/>
      <w:r w:rsidRPr="00D51ECB">
        <w:rPr>
          <w:rFonts w:ascii="Times New Roman" w:hAnsi="Times New Roman" w:cs="Times New Roman"/>
          <w:sz w:val="28"/>
          <w:szCs w:val="28"/>
          <w:vertAlign w:val="superscript"/>
        </w:rPr>
        <w:t>4</w:t>
      </w:r>
      <w:proofErr w:type="gramEnd"/>
      <w:r w:rsidRPr="00D51ECB">
        <w:rPr>
          <w:rFonts w:ascii="Times New Roman" w:hAnsi="Times New Roman" w:cs="Times New Roman"/>
          <w:sz w:val="28"/>
          <w:szCs w:val="28"/>
        </w:rPr>
        <w:t xml:space="preserve"> + х</w:t>
      </w:r>
      <w:r w:rsidRPr="00D51ECB">
        <w:rPr>
          <w:rFonts w:ascii="Times New Roman" w:hAnsi="Times New Roman" w:cs="Times New Roman"/>
          <w:sz w:val="28"/>
          <w:szCs w:val="28"/>
          <w:vertAlign w:val="superscript"/>
        </w:rPr>
        <w:t>5</w:t>
      </w:r>
      <w:r w:rsidRPr="00D51ECB">
        <w:rPr>
          <w:rFonts w:ascii="Times New Roman" w:hAnsi="Times New Roman" w:cs="Times New Roman"/>
          <w:sz w:val="28"/>
          <w:szCs w:val="28"/>
        </w:rPr>
        <w:t>, исправляющего одиночные ошибки.</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lastRenderedPageBreak/>
        <w:t xml:space="preserve">Положение 2 соответствует кодированию и мажоритарному </w:t>
      </w:r>
      <w:proofErr w:type="spellStart"/>
      <w:r w:rsidRPr="00D51ECB">
        <w:rPr>
          <w:rFonts w:ascii="Times New Roman" w:hAnsi="Times New Roman" w:cs="Times New Roman"/>
          <w:sz w:val="28"/>
          <w:szCs w:val="28"/>
        </w:rPr>
        <w:t>бессиндромному</w:t>
      </w:r>
      <w:proofErr w:type="spellEnd"/>
      <w:r w:rsidRPr="00D51ECB">
        <w:rPr>
          <w:rFonts w:ascii="Times New Roman" w:hAnsi="Times New Roman" w:cs="Times New Roman"/>
          <w:sz w:val="28"/>
          <w:szCs w:val="28"/>
        </w:rPr>
        <w:t xml:space="preserve"> декодированию того же кода.</w:t>
      </w:r>
    </w:p>
    <w:p w:rsidR="00D51ECB" w:rsidRPr="00D51ECB" w:rsidRDefault="00D51ECB" w:rsidP="00184616">
      <w:pPr>
        <w:ind w:firstLine="284"/>
        <w:jc w:val="both"/>
        <w:rPr>
          <w:rFonts w:ascii="Times New Roman" w:hAnsi="Times New Roman" w:cs="Times New Roman"/>
          <w:sz w:val="28"/>
          <w:szCs w:val="28"/>
        </w:rPr>
      </w:pPr>
      <w:r w:rsidRPr="00D51ECB">
        <w:rPr>
          <w:rFonts w:ascii="Times New Roman" w:hAnsi="Times New Roman" w:cs="Times New Roman"/>
          <w:sz w:val="28"/>
          <w:szCs w:val="28"/>
        </w:rPr>
        <w:t xml:space="preserve">Положение 3 соответствует кодированию и декодированию </w:t>
      </w:r>
      <w:proofErr w:type="spellStart"/>
      <w:r w:rsidRPr="00D51ECB">
        <w:rPr>
          <w:rFonts w:ascii="Times New Roman" w:hAnsi="Times New Roman" w:cs="Times New Roman"/>
          <w:sz w:val="28"/>
          <w:szCs w:val="28"/>
        </w:rPr>
        <w:t>свёрточного</w:t>
      </w:r>
      <w:proofErr w:type="spellEnd"/>
      <w:r w:rsidRPr="00D51ECB">
        <w:rPr>
          <w:rFonts w:ascii="Times New Roman" w:hAnsi="Times New Roman" w:cs="Times New Roman"/>
          <w:sz w:val="28"/>
          <w:szCs w:val="28"/>
        </w:rPr>
        <w:t xml:space="preserve"> кода</w:t>
      </w:r>
      <w:r w:rsidR="00184616" w:rsidRPr="00184616">
        <w:rPr>
          <w:rFonts w:ascii="Times New Roman" w:hAnsi="Times New Roman" w:cs="Times New Roman"/>
          <w:sz w:val="28"/>
          <w:szCs w:val="28"/>
        </w:rPr>
        <w:t xml:space="preserve"> </w:t>
      </w:r>
      <w:r w:rsidRPr="00D51ECB">
        <w:rPr>
          <w:rFonts w:ascii="Times New Roman" w:hAnsi="Times New Roman" w:cs="Times New Roman"/>
          <w:iCs/>
          <w:sz w:val="28"/>
          <w:szCs w:val="28"/>
          <w:lang w:val="en-US"/>
        </w:rPr>
        <w:t>G</w:t>
      </w:r>
      <w:r w:rsidRPr="00D51ECB">
        <w:rPr>
          <w:rFonts w:ascii="Times New Roman" w:hAnsi="Times New Roman" w:cs="Times New Roman"/>
          <w:iCs/>
          <w:sz w:val="28"/>
          <w:szCs w:val="28"/>
        </w:rPr>
        <w:t>(</w:t>
      </w:r>
      <w:r w:rsidRPr="00D51ECB">
        <w:rPr>
          <w:rFonts w:ascii="Times New Roman" w:hAnsi="Times New Roman" w:cs="Times New Roman"/>
          <w:iCs/>
          <w:sz w:val="28"/>
          <w:szCs w:val="28"/>
          <w:lang w:val="en-US"/>
        </w:rPr>
        <w:t>x</w:t>
      </w:r>
      <w:r w:rsidRPr="00D51ECB">
        <w:rPr>
          <w:rFonts w:ascii="Times New Roman" w:hAnsi="Times New Roman" w:cs="Times New Roman"/>
          <w:iCs/>
          <w:sz w:val="28"/>
          <w:szCs w:val="28"/>
        </w:rPr>
        <w:t>)</w:t>
      </w:r>
      <w:r w:rsidRPr="00D51ECB">
        <w:rPr>
          <w:rFonts w:ascii="Times New Roman" w:hAnsi="Times New Roman" w:cs="Times New Roman"/>
          <w:sz w:val="28"/>
          <w:szCs w:val="28"/>
        </w:rPr>
        <w:t xml:space="preserve"> = </w:t>
      </w:r>
      <w:r w:rsidRPr="00D51ECB">
        <w:rPr>
          <w:rFonts w:ascii="Times New Roman" w:hAnsi="Times New Roman" w:cs="Times New Roman"/>
          <w:iCs/>
          <w:sz w:val="28"/>
          <w:szCs w:val="28"/>
        </w:rPr>
        <w:t>х</w:t>
      </w:r>
      <w:proofErr w:type="gramStart"/>
      <w:r w:rsidRPr="00D51ECB">
        <w:rPr>
          <w:rFonts w:ascii="Times New Roman" w:hAnsi="Times New Roman" w:cs="Times New Roman"/>
          <w:iCs/>
          <w:sz w:val="28"/>
          <w:szCs w:val="28"/>
          <w:vertAlign w:val="superscript"/>
        </w:rPr>
        <w:t>2</w:t>
      </w:r>
      <w:proofErr w:type="gramEnd"/>
      <w:r w:rsidRPr="00D51ECB">
        <w:rPr>
          <w:rFonts w:ascii="Times New Roman" w:hAnsi="Times New Roman" w:cs="Times New Roman"/>
          <w:sz w:val="28"/>
          <w:szCs w:val="28"/>
        </w:rPr>
        <w:t xml:space="preserve"> + х</w:t>
      </w:r>
      <w:r w:rsidRPr="00D51ECB">
        <w:rPr>
          <w:rFonts w:ascii="Times New Roman" w:hAnsi="Times New Roman" w:cs="Times New Roman"/>
          <w:sz w:val="28"/>
          <w:szCs w:val="28"/>
          <w:vertAlign w:val="superscript"/>
        </w:rPr>
        <w:t>4</w:t>
      </w:r>
      <w:r w:rsidRPr="00D51ECB">
        <w:rPr>
          <w:rFonts w:ascii="Times New Roman" w:hAnsi="Times New Roman" w:cs="Times New Roman"/>
          <w:sz w:val="28"/>
          <w:szCs w:val="28"/>
        </w:rPr>
        <w:t xml:space="preserve">, исправляющего пакеты ошибок длиной </w:t>
      </w:r>
      <w:r w:rsidRPr="00D51ECB">
        <w:rPr>
          <w:rFonts w:ascii="Times New Roman" w:hAnsi="Times New Roman" w:cs="Times New Roman"/>
          <w:iCs/>
          <w:sz w:val="28"/>
          <w:szCs w:val="28"/>
          <w:lang w:val="en-US"/>
        </w:rPr>
        <w:t>b</w:t>
      </w:r>
      <w:r w:rsidR="00184616" w:rsidRPr="00184616">
        <w:rPr>
          <w:rFonts w:ascii="Cambria Math" w:hAnsi="Cambria Math" w:cs="Times New Roman"/>
          <w:iCs/>
          <w:sz w:val="28"/>
          <w:szCs w:val="28"/>
        </w:rPr>
        <w:t>≤</w:t>
      </w:r>
      <w:r w:rsidRPr="00D51ECB">
        <w:rPr>
          <w:rFonts w:ascii="Times New Roman" w:hAnsi="Times New Roman" w:cs="Times New Roman"/>
          <w:iCs/>
          <w:sz w:val="28"/>
          <w:szCs w:val="28"/>
        </w:rPr>
        <w:t>4.</w:t>
      </w:r>
    </w:p>
    <w:p w:rsidR="00D51ECB" w:rsidRPr="00D51ECB" w:rsidRDefault="00D51ECB" w:rsidP="00D51ECB">
      <w:pPr>
        <w:ind w:firstLine="284"/>
        <w:jc w:val="both"/>
        <w:rPr>
          <w:rFonts w:ascii="Times New Roman" w:hAnsi="Times New Roman" w:cs="Times New Roman"/>
          <w:sz w:val="28"/>
          <w:szCs w:val="28"/>
        </w:rPr>
      </w:pPr>
      <w:r w:rsidRPr="00D51ECB">
        <w:rPr>
          <w:rFonts w:ascii="Times New Roman" w:hAnsi="Times New Roman" w:cs="Times New Roman"/>
          <w:sz w:val="28"/>
          <w:szCs w:val="28"/>
        </w:rPr>
        <w:t>Ввод информации в кодирующее и наложение помех в канале передачи информации осуществляется путём нажатия на кнопку "счёт".</w:t>
      </w:r>
    </w:p>
    <w:p w:rsidR="00184616" w:rsidRPr="00184616" w:rsidRDefault="00184616" w:rsidP="00184616">
      <w:pPr>
        <w:jc w:val="center"/>
        <w:rPr>
          <w:rFonts w:ascii="Times New Roman" w:hAnsi="Times New Roman" w:cs="Times New Roman"/>
          <w:b/>
          <w:sz w:val="32"/>
          <w:szCs w:val="32"/>
        </w:rPr>
      </w:pPr>
      <w:r w:rsidRPr="00184616">
        <w:rPr>
          <w:rFonts w:ascii="Times New Roman" w:hAnsi="Times New Roman" w:cs="Times New Roman"/>
          <w:b/>
          <w:sz w:val="32"/>
          <w:szCs w:val="32"/>
        </w:rPr>
        <w:t>5 ПОРЯДОК ВЫПОЛНЕНИЯ ЛАБОРАТОРНОГО ЗАДАНИЯ</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5.1</w:t>
      </w:r>
      <w:r w:rsidRPr="00184616">
        <w:rPr>
          <w:rFonts w:ascii="Times New Roman" w:hAnsi="Times New Roman" w:cs="Times New Roman"/>
          <w:sz w:val="28"/>
          <w:szCs w:val="28"/>
        </w:rPr>
        <w:t>.Подключать установку только к сети. Ознакомиться со схемой лабораторной установки, представленной на передней панели.</w:t>
      </w:r>
    </w:p>
    <w:p w:rsidR="00184616" w:rsidRPr="00184616" w:rsidRDefault="00184616" w:rsidP="00184616">
      <w:pPr>
        <w:jc w:val="both"/>
        <w:rPr>
          <w:rFonts w:ascii="Times New Roman" w:hAnsi="Times New Roman" w:cs="Times New Roman"/>
          <w:sz w:val="28"/>
          <w:szCs w:val="28"/>
        </w:rPr>
      </w:pPr>
      <w:proofErr w:type="gramStart"/>
      <w:r>
        <w:rPr>
          <w:rFonts w:ascii="Times New Roman" w:hAnsi="Times New Roman" w:cs="Times New Roman"/>
          <w:sz w:val="28"/>
          <w:szCs w:val="28"/>
          <w:lang w:val="en-US"/>
        </w:rPr>
        <w:t>5.2.</w:t>
      </w:r>
      <w:r w:rsidRPr="00184616">
        <w:rPr>
          <w:rFonts w:ascii="Times New Roman" w:hAnsi="Times New Roman" w:cs="Times New Roman"/>
          <w:sz w:val="28"/>
          <w:szCs w:val="28"/>
        </w:rPr>
        <w:t>Включить тумблер «Сеть».</w:t>
      </w:r>
      <w:proofErr w:type="gramEnd"/>
      <w:r w:rsidRPr="00184616">
        <w:rPr>
          <w:rFonts w:ascii="Times New Roman" w:hAnsi="Times New Roman" w:cs="Times New Roman"/>
          <w:sz w:val="28"/>
          <w:szCs w:val="28"/>
        </w:rPr>
        <w:t xml:space="preserve"> При этом загорятся некоторые световые индикаторы.</w:t>
      </w:r>
    </w:p>
    <w:p w:rsidR="00184616" w:rsidRPr="00184616" w:rsidRDefault="00184616" w:rsidP="00184616">
      <w:pPr>
        <w:jc w:val="both"/>
        <w:rPr>
          <w:rFonts w:ascii="Times New Roman" w:hAnsi="Times New Roman" w:cs="Times New Roman"/>
          <w:sz w:val="28"/>
          <w:szCs w:val="28"/>
        </w:rPr>
      </w:pPr>
      <w:r w:rsidRPr="00184616">
        <w:rPr>
          <w:rFonts w:ascii="Times New Roman" w:hAnsi="Times New Roman" w:cs="Times New Roman"/>
          <w:sz w:val="28"/>
          <w:szCs w:val="28"/>
        </w:rPr>
        <w:t>5.3.Нажать кнопку «сброс», обнуляющую все регистры. Большинство лампочек должны погаснуть.</w:t>
      </w:r>
    </w:p>
    <w:p w:rsidR="00184616" w:rsidRPr="00184616" w:rsidRDefault="00184616" w:rsidP="00184616">
      <w:pPr>
        <w:jc w:val="both"/>
        <w:rPr>
          <w:rFonts w:ascii="Times New Roman" w:hAnsi="Times New Roman" w:cs="Times New Roman"/>
          <w:sz w:val="28"/>
          <w:szCs w:val="28"/>
        </w:rPr>
      </w:pPr>
      <w:r w:rsidRPr="00184616">
        <w:rPr>
          <w:rFonts w:ascii="Times New Roman" w:hAnsi="Times New Roman" w:cs="Times New Roman"/>
          <w:sz w:val="28"/>
          <w:szCs w:val="28"/>
        </w:rPr>
        <w:t>5.4.</w:t>
      </w:r>
      <w:r>
        <w:rPr>
          <w:rFonts w:ascii="Times New Roman" w:hAnsi="Times New Roman" w:cs="Times New Roman"/>
          <w:sz w:val="28"/>
          <w:szCs w:val="28"/>
        </w:rPr>
        <w:t>Переключатель П</w:t>
      </w:r>
      <w:proofErr w:type="gramStart"/>
      <w:r>
        <w:rPr>
          <w:rFonts w:ascii="Times New Roman" w:hAnsi="Times New Roman" w:cs="Times New Roman"/>
          <w:sz w:val="28"/>
          <w:szCs w:val="28"/>
          <w:vertAlign w:val="subscript"/>
        </w:rPr>
        <w:t>1</w:t>
      </w:r>
      <w:proofErr w:type="gramEnd"/>
      <w:r w:rsidRPr="00184616">
        <w:rPr>
          <w:rFonts w:ascii="Times New Roman" w:hAnsi="Times New Roman" w:cs="Times New Roman"/>
          <w:sz w:val="28"/>
          <w:szCs w:val="28"/>
        </w:rPr>
        <w:t>; поставить в положение «1».</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5.5.</w:t>
      </w:r>
      <w:r w:rsidRPr="00184616">
        <w:rPr>
          <w:rFonts w:ascii="Times New Roman" w:hAnsi="Times New Roman" w:cs="Times New Roman"/>
          <w:sz w:val="28"/>
          <w:szCs w:val="28"/>
        </w:rPr>
        <w:t>Набрать заданную преподавателем последовательность информационных символов на наборном поле «Входная последовательность». Переключатели наборного поля «Помехи» установить в положение «О</w:t>
      </w:r>
      <w:proofErr w:type="gramStart"/>
      <w:r w:rsidRPr="00184616">
        <w:rPr>
          <w:rFonts w:ascii="Times New Roman" w:hAnsi="Times New Roman" w:cs="Times New Roman"/>
          <w:sz w:val="28"/>
          <w:szCs w:val="28"/>
        </w:rPr>
        <w:t>».</w:t>
      </w:r>
      <w:proofErr w:type="gramEnd"/>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5.6.</w:t>
      </w:r>
      <w:r w:rsidRPr="00184616">
        <w:rPr>
          <w:rFonts w:ascii="Times New Roman" w:hAnsi="Times New Roman" w:cs="Times New Roman"/>
          <w:sz w:val="28"/>
          <w:szCs w:val="28"/>
        </w:rPr>
        <w:t xml:space="preserve">Подать набранную последовательность на устройство кодирования </w:t>
      </w:r>
      <w:proofErr w:type="spellStart"/>
      <w:r w:rsidRPr="00184616">
        <w:rPr>
          <w:rFonts w:ascii="Times New Roman" w:hAnsi="Times New Roman" w:cs="Times New Roman"/>
          <w:sz w:val="28"/>
          <w:szCs w:val="28"/>
        </w:rPr>
        <w:t>идекодирования</w:t>
      </w:r>
      <w:proofErr w:type="spellEnd"/>
      <w:r w:rsidRPr="00184616">
        <w:rPr>
          <w:rFonts w:ascii="Times New Roman" w:hAnsi="Times New Roman" w:cs="Times New Roman"/>
          <w:sz w:val="28"/>
          <w:szCs w:val="28"/>
        </w:rPr>
        <w:t xml:space="preserve"> путем нажатия кнопки тактовых импульсов «Счётчик тактов». При этом в каждом такте необходимо записать состояние контрольных точек (в местах установки индикаторов). Кодовая последовательность, передаваемая в канал передачи информации, формируется в каждом такте путем записи состояния индикатора.</w:t>
      </w:r>
    </w:p>
    <w:p w:rsidR="00184616" w:rsidRPr="00184616" w:rsidRDefault="00184616" w:rsidP="00184616">
      <w:pPr>
        <w:ind w:firstLine="284"/>
        <w:jc w:val="both"/>
        <w:rPr>
          <w:rFonts w:ascii="Times New Roman" w:hAnsi="Times New Roman" w:cs="Times New Roman"/>
          <w:sz w:val="28"/>
          <w:szCs w:val="28"/>
        </w:rPr>
      </w:pPr>
      <w:r w:rsidRPr="00184616">
        <w:rPr>
          <w:rFonts w:ascii="Times New Roman" w:hAnsi="Times New Roman" w:cs="Times New Roman"/>
          <w:sz w:val="28"/>
          <w:szCs w:val="28"/>
        </w:rPr>
        <w:t>Сравнить полученные результаты с информацией на входе кодера. Определить количество тактов, когда последовательность информационных символов заполнят выходной регистр «Выходная информация».</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5.7.</w:t>
      </w:r>
      <w:r w:rsidRPr="00184616">
        <w:rPr>
          <w:rFonts w:ascii="Times New Roman" w:hAnsi="Times New Roman" w:cs="Times New Roman"/>
          <w:sz w:val="28"/>
          <w:szCs w:val="28"/>
        </w:rPr>
        <w:t>Нажать кнопку «Сброс».</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lastRenderedPageBreak/>
        <w:t>5.8.</w:t>
      </w:r>
      <w:r w:rsidRPr="00184616">
        <w:rPr>
          <w:rFonts w:ascii="Times New Roman" w:hAnsi="Times New Roman" w:cs="Times New Roman"/>
          <w:sz w:val="28"/>
          <w:szCs w:val="28"/>
        </w:rPr>
        <w:t>Проверка исправности всех кодеров и декодеров. Набрать код передаваемой информации на регистре «Входная информация». Нажать на кнопку «Сброс».</w:t>
      </w:r>
      <w:r>
        <w:rPr>
          <w:rFonts w:ascii="Times New Roman" w:hAnsi="Times New Roman" w:cs="Times New Roman"/>
          <w:sz w:val="28"/>
          <w:szCs w:val="28"/>
        </w:rPr>
        <w:t xml:space="preserve"> </w:t>
      </w:r>
      <w:r w:rsidRPr="00184616">
        <w:rPr>
          <w:rFonts w:ascii="Times New Roman" w:hAnsi="Times New Roman" w:cs="Times New Roman"/>
          <w:sz w:val="28"/>
          <w:szCs w:val="28"/>
        </w:rPr>
        <w:t>Нажимая на кнопку «Счетчик тактов»; ввести эту информацию в регистр «Выходная информация».</w:t>
      </w:r>
    </w:p>
    <w:p w:rsidR="00184616" w:rsidRPr="00184616" w:rsidRDefault="00184616" w:rsidP="00184616">
      <w:pPr>
        <w:ind w:firstLine="284"/>
        <w:jc w:val="both"/>
        <w:rPr>
          <w:rFonts w:ascii="Times New Roman" w:hAnsi="Times New Roman" w:cs="Times New Roman"/>
          <w:sz w:val="28"/>
          <w:szCs w:val="28"/>
        </w:rPr>
      </w:pPr>
      <w:r w:rsidRPr="00184616">
        <w:rPr>
          <w:rFonts w:ascii="Times New Roman" w:hAnsi="Times New Roman" w:cs="Times New Roman"/>
          <w:sz w:val="28"/>
          <w:szCs w:val="28"/>
        </w:rPr>
        <w:t>Устанавлив</w:t>
      </w:r>
      <w:r>
        <w:rPr>
          <w:rFonts w:ascii="Times New Roman" w:hAnsi="Times New Roman" w:cs="Times New Roman"/>
          <w:sz w:val="28"/>
          <w:szCs w:val="28"/>
        </w:rPr>
        <w:t>ать поочередно переключатель П</w:t>
      </w:r>
      <w:proofErr w:type="gramStart"/>
      <w:r>
        <w:rPr>
          <w:rFonts w:ascii="Times New Roman" w:hAnsi="Times New Roman" w:cs="Times New Roman"/>
          <w:sz w:val="28"/>
          <w:szCs w:val="28"/>
          <w:vertAlign w:val="subscript"/>
        </w:rPr>
        <w:t>1</w:t>
      </w:r>
      <w:proofErr w:type="gramEnd"/>
      <w:r w:rsidRPr="00184616">
        <w:rPr>
          <w:rFonts w:ascii="Times New Roman" w:hAnsi="Times New Roman" w:cs="Times New Roman"/>
          <w:sz w:val="28"/>
          <w:szCs w:val="28"/>
        </w:rPr>
        <w:t xml:space="preserve"> в соответствующее</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5.9.</w:t>
      </w:r>
      <w:r w:rsidRPr="00184616">
        <w:rPr>
          <w:rFonts w:ascii="Times New Roman" w:hAnsi="Times New Roman" w:cs="Times New Roman"/>
          <w:sz w:val="28"/>
          <w:szCs w:val="28"/>
        </w:rPr>
        <w:t>Проверка прохождения и исправления ошибок декодерами в информационных (нечетных) символах. Количество ошибок устанавливается нечетными тумблерами регистра помехи (а</w:t>
      </w:r>
      <w:proofErr w:type="gramStart"/>
      <w:r>
        <w:rPr>
          <w:rFonts w:ascii="Times New Roman" w:hAnsi="Times New Roman" w:cs="Times New Roman"/>
          <w:sz w:val="28"/>
          <w:szCs w:val="28"/>
          <w:vertAlign w:val="subscript"/>
        </w:rPr>
        <w:t>1</w:t>
      </w:r>
      <w:proofErr w:type="gramEnd"/>
      <w:r>
        <w:rPr>
          <w:rFonts w:ascii="Times New Roman" w:hAnsi="Times New Roman" w:cs="Times New Roman"/>
          <w:sz w:val="28"/>
          <w:szCs w:val="28"/>
        </w:rPr>
        <w:t>,2</w:t>
      </w:r>
      <w:r w:rsidRPr="00184616">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,3</w:t>
      </w:r>
      <w:r w:rsidRPr="00184616">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,4</w:t>
      </w:r>
      <w:r w:rsidRPr="00184616">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184616">
        <w:rPr>
          <w:rFonts w:ascii="Times New Roman" w:hAnsi="Times New Roman" w:cs="Times New Roman"/>
          <w:sz w:val="28"/>
          <w:szCs w:val="28"/>
        </w:rPr>
        <w:t>5а</w:t>
      </w:r>
      <w:r>
        <w:rPr>
          <w:rFonts w:ascii="Times New Roman" w:hAnsi="Times New Roman" w:cs="Times New Roman"/>
          <w:sz w:val="28"/>
          <w:szCs w:val="28"/>
          <w:vertAlign w:val="subscript"/>
        </w:rPr>
        <w:t>1</w:t>
      </w:r>
      <w:r>
        <w:rPr>
          <w:rFonts w:ascii="Times New Roman" w:hAnsi="Times New Roman" w:cs="Times New Roman"/>
          <w:sz w:val="28"/>
          <w:szCs w:val="28"/>
        </w:rPr>
        <w:t>,</w:t>
      </w:r>
      <w:r w:rsidRPr="00184616">
        <w:rPr>
          <w:rFonts w:ascii="Times New Roman" w:hAnsi="Times New Roman" w:cs="Times New Roman"/>
          <w:sz w:val="28"/>
          <w:szCs w:val="28"/>
        </w:rPr>
        <w:t xml:space="preserve"> и т.д.). При каждой новой проверке увеличивается количество ошибочных символов в канале связи. Определить количество информационных символов, исправляемых данным декодером.</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5.10.</w:t>
      </w:r>
      <w:r w:rsidRPr="00184616">
        <w:rPr>
          <w:rFonts w:ascii="Times New Roman" w:hAnsi="Times New Roman" w:cs="Times New Roman"/>
          <w:sz w:val="28"/>
          <w:szCs w:val="28"/>
        </w:rPr>
        <w:t xml:space="preserve">Проверка прохождения и исправления ошибок декодерами в проверочных символах. Количество ошибок устанавливается четными тумблерами регистра помехи </w:t>
      </w:r>
      <w:r w:rsidRPr="00184616">
        <w:rPr>
          <w:rFonts w:ascii="Times New Roman" w:hAnsi="Times New Roman" w:cs="Times New Roman"/>
          <w:iCs/>
          <w:sz w:val="28"/>
          <w:szCs w:val="28"/>
        </w:rPr>
        <w:t>(</w:t>
      </w:r>
      <w:r>
        <w:rPr>
          <w:rFonts w:ascii="Times New Roman" w:hAnsi="Times New Roman" w:cs="Times New Roman"/>
          <w:sz w:val="28"/>
          <w:szCs w:val="28"/>
        </w:rPr>
        <w:t>с</w:t>
      </w:r>
      <w:proofErr w:type="gramStart"/>
      <w:r>
        <w:rPr>
          <w:rFonts w:ascii="Times New Roman" w:hAnsi="Times New Roman" w:cs="Times New Roman"/>
          <w:sz w:val="28"/>
          <w:szCs w:val="28"/>
          <w:vertAlign w:val="subscript"/>
        </w:rPr>
        <w:t>1</w:t>
      </w:r>
      <w:proofErr w:type="gramEnd"/>
      <w:r>
        <w:rPr>
          <w:rFonts w:ascii="Times New Roman" w:hAnsi="Times New Roman" w:cs="Times New Roman"/>
          <w:sz w:val="28"/>
          <w:szCs w:val="28"/>
        </w:rPr>
        <w:t>,2с</w:t>
      </w:r>
      <w:r>
        <w:rPr>
          <w:rFonts w:ascii="Times New Roman" w:hAnsi="Times New Roman" w:cs="Times New Roman"/>
          <w:sz w:val="28"/>
          <w:szCs w:val="28"/>
          <w:vertAlign w:val="subscript"/>
        </w:rPr>
        <w:t>1</w:t>
      </w:r>
      <w:r>
        <w:rPr>
          <w:rFonts w:ascii="Times New Roman" w:hAnsi="Times New Roman" w:cs="Times New Roman"/>
          <w:sz w:val="28"/>
          <w:szCs w:val="28"/>
        </w:rPr>
        <w:t>,3с</w:t>
      </w:r>
      <w:r>
        <w:rPr>
          <w:rFonts w:ascii="Times New Roman" w:hAnsi="Times New Roman" w:cs="Times New Roman"/>
          <w:sz w:val="28"/>
          <w:szCs w:val="28"/>
          <w:vertAlign w:val="subscript"/>
        </w:rPr>
        <w:t>1</w:t>
      </w:r>
      <w:r>
        <w:rPr>
          <w:rFonts w:ascii="Times New Roman" w:hAnsi="Times New Roman" w:cs="Times New Roman"/>
          <w:sz w:val="28"/>
          <w:szCs w:val="28"/>
        </w:rPr>
        <w:t>,4с</w:t>
      </w:r>
      <w:r>
        <w:rPr>
          <w:rFonts w:ascii="Times New Roman" w:hAnsi="Times New Roman" w:cs="Times New Roman"/>
          <w:sz w:val="28"/>
          <w:szCs w:val="28"/>
          <w:vertAlign w:val="subscript"/>
        </w:rPr>
        <w:t>1</w:t>
      </w:r>
      <w:r>
        <w:rPr>
          <w:rFonts w:ascii="Times New Roman" w:hAnsi="Times New Roman" w:cs="Times New Roman"/>
          <w:sz w:val="28"/>
          <w:szCs w:val="28"/>
        </w:rPr>
        <w:t xml:space="preserve">, </w:t>
      </w:r>
      <w:r w:rsidRPr="00184616">
        <w:rPr>
          <w:rFonts w:ascii="Times New Roman" w:hAnsi="Times New Roman" w:cs="Times New Roman"/>
          <w:sz w:val="28"/>
          <w:szCs w:val="28"/>
        </w:rPr>
        <w:t>5</w:t>
      </w:r>
      <w:r>
        <w:rPr>
          <w:rFonts w:ascii="Times New Roman" w:hAnsi="Times New Roman" w:cs="Times New Roman"/>
          <w:sz w:val="28"/>
          <w:szCs w:val="28"/>
        </w:rPr>
        <w:t>с</w:t>
      </w:r>
      <w:r>
        <w:rPr>
          <w:rFonts w:ascii="Times New Roman" w:hAnsi="Times New Roman" w:cs="Times New Roman"/>
          <w:sz w:val="28"/>
          <w:szCs w:val="28"/>
          <w:vertAlign w:val="subscript"/>
        </w:rPr>
        <w:t>1</w:t>
      </w:r>
      <w:r>
        <w:rPr>
          <w:rFonts w:ascii="Times New Roman" w:hAnsi="Times New Roman" w:cs="Times New Roman"/>
          <w:sz w:val="28"/>
          <w:szCs w:val="28"/>
        </w:rPr>
        <w:t>,</w:t>
      </w:r>
      <w:r w:rsidRPr="00184616">
        <w:rPr>
          <w:rFonts w:ascii="Times New Roman" w:hAnsi="Times New Roman" w:cs="Times New Roman"/>
          <w:sz w:val="28"/>
          <w:szCs w:val="28"/>
        </w:rPr>
        <w:t xml:space="preserve"> и т.д.). При каждой новой проверке увеличивается количество проверочных символов. Определить количество проверочных символов, исправляемых каждым декодером.</w:t>
      </w:r>
    </w:p>
    <w:p w:rsidR="00184616" w:rsidRPr="00184616" w:rsidRDefault="00184616" w:rsidP="00184616">
      <w:pPr>
        <w:jc w:val="both"/>
        <w:rPr>
          <w:rFonts w:ascii="Times New Roman" w:hAnsi="Times New Roman" w:cs="Times New Roman"/>
          <w:sz w:val="28"/>
          <w:szCs w:val="28"/>
        </w:rPr>
      </w:pPr>
      <w:r>
        <w:rPr>
          <w:rFonts w:ascii="Times New Roman" w:hAnsi="Times New Roman" w:cs="Times New Roman"/>
          <w:sz w:val="28"/>
          <w:szCs w:val="28"/>
        </w:rPr>
        <w:t>5.11.</w:t>
      </w:r>
      <w:r w:rsidRPr="00184616">
        <w:rPr>
          <w:rFonts w:ascii="Times New Roman" w:hAnsi="Times New Roman" w:cs="Times New Roman"/>
          <w:sz w:val="28"/>
          <w:szCs w:val="28"/>
        </w:rPr>
        <w:t>Проверка прохождения и исправления декодерами пакета ошибок «в»</w:t>
      </w:r>
      <w:proofErr w:type="gramStart"/>
      <w:r w:rsidRPr="00184616">
        <w:rPr>
          <w:rFonts w:ascii="Times New Roman" w:hAnsi="Times New Roman" w:cs="Times New Roman"/>
          <w:sz w:val="28"/>
          <w:szCs w:val="28"/>
        </w:rPr>
        <w:t>,с</w:t>
      </w:r>
      <w:proofErr w:type="gramEnd"/>
      <w:r w:rsidRPr="00184616">
        <w:rPr>
          <w:rFonts w:ascii="Times New Roman" w:hAnsi="Times New Roman" w:cs="Times New Roman"/>
          <w:sz w:val="28"/>
          <w:szCs w:val="28"/>
        </w:rPr>
        <w:t>остоящего из определенного количества символов (а</w:t>
      </w:r>
      <w:r>
        <w:rPr>
          <w:rFonts w:ascii="Times New Roman" w:hAnsi="Times New Roman" w:cs="Times New Roman"/>
          <w:sz w:val="28"/>
          <w:szCs w:val="28"/>
          <w:vertAlign w:val="subscript"/>
        </w:rPr>
        <w:t>1</w:t>
      </w:r>
      <w:r>
        <w:rPr>
          <w:rFonts w:ascii="Times New Roman" w:hAnsi="Times New Roman" w:cs="Times New Roman"/>
          <w:sz w:val="28"/>
          <w:szCs w:val="28"/>
        </w:rPr>
        <w:t>с</w:t>
      </w:r>
      <w:r>
        <w:rPr>
          <w:rFonts w:ascii="Times New Roman" w:hAnsi="Times New Roman" w:cs="Times New Roman"/>
          <w:sz w:val="28"/>
          <w:szCs w:val="28"/>
          <w:vertAlign w:val="subscript"/>
        </w:rPr>
        <w:t>1</w:t>
      </w:r>
      <w:r>
        <w:rPr>
          <w:rFonts w:ascii="Times New Roman" w:hAnsi="Times New Roman" w:cs="Times New Roman"/>
          <w:sz w:val="28"/>
          <w:szCs w:val="28"/>
        </w:rPr>
        <w:t>,2</w:t>
      </w:r>
      <w:r w:rsidRPr="00184616">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с</w:t>
      </w:r>
      <w:r>
        <w:rPr>
          <w:rFonts w:ascii="Times New Roman" w:hAnsi="Times New Roman" w:cs="Times New Roman"/>
          <w:sz w:val="28"/>
          <w:szCs w:val="28"/>
          <w:vertAlign w:val="subscript"/>
        </w:rPr>
        <w:t>1</w:t>
      </w:r>
      <w:r>
        <w:rPr>
          <w:rFonts w:ascii="Times New Roman" w:hAnsi="Times New Roman" w:cs="Times New Roman"/>
          <w:sz w:val="28"/>
          <w:szCs w:val="28"/>
        </w:rPr>
        <w:t>,2а</w:t>
      </w:r>
      <w:r>
        <w:rPr>
          <w:rFonts w:ascii="Times New Roman" w:hAnsi="Times New Roman" w:cs="Times New Roman"/>
          <w:sz w:val="28"/>
          <w:szCs w:val="28"/>
          <w:vertAlign w:val="subscript"/>
        </w:rPr>
        <w:t>1</w:t>
      </w:r>
      <w:r>
        <w:rPr>
          <w:rFonts w:ascii="Times New Roman" w:hAnsi="Times New Roman" w:cs="Times New Roman"/>
          <w:sz w:val="28"/>
          <w:szCs w:val="28"/>
        </w:rPr>
        <w:t>2</w:t>
      </w:r>
      <w:r>
        <w:rPr>
          <w:rFonts w:ascii="Times New Roman" w:hAnsi="Times New Roman" w:cs="Times New Roman"/>
          <w:sz w:val="28"/>
          <w:szCs w:val="28"/>
          <w:vertAlign w:val="subscript"/>
        </w:rPr>
        <w:t>с1</w:t>
      </w:r>
      <w:r>
        <w:rPr>
          <w:rFonts w:ascii="Times New Roman" w:hAnsi="Times New Roman" w:cs="Times New Roman"/>
          <w:sz w:val="28"/>
          <w:szCs w:val="28"/>
        </w:rPr>
        <w:t>,3</w:t>
      </w:r>
      <w:r w:rsidRPr="00184616">
        <w:rPr>
          <w:rFonts w:ascii="Times New Roman" w:hAnsi="Times New Roman" w:cs="Times New Roman"/>
          <w:sz w:val="28"/>
          <w:szCs w:val="28"/>
        </w:rPr>
        <w:t>а</w:t>
      </w:r>
      <w:r>
        <w:rPr>
          <w:rFonts w:ascii="Times New Roman" w:hAnsi="Times New Roman" w:cs="Times New Roman"/>
          <w:sz w:val="28"/>
          <w:szCs w:val="28"/>
          <w:vertAlign w:val="subscript"/>
        </w:rPr>
        <w:t>1</w:t>
      </w:r>
      <w:r>
        <w:rPr>
          <w:rFonts w:ascii="Times New Roman" w:hAnsi="Times New Roman" w:cs="Times New Roman"/>
          <w:sz w:val="28"/>
          <w:szCs w:val="28"/>
        </w:rPr>
        <w:t>2с</w:t>
      </w:r>
      <w:r>
        <w:rPr>
          <w:rFonts w:ascii="Times New Roman" w:hAnsi="Times New Roman" w:cs="Times New Roman"/>
          <w:sz w:val="28"/>
          <w:szCs w:val="28"/>
          <w:vertAlign w:val="subscript"/>
        </w:rPr>
        <w:t>1</w:t>
      </w:r>
      <w:r>
        <w:rPr>
          <w:rFonts w:ascii="Times New Roman" w:hAnsi="Times New Roman" w:cs="Times New Roman"/>
          <w:sz w:val="28"/>
          <w:szCs w:val="28"/>
        </w:rPr>
        <w:t>,</w:t>
      </w:r>
      <w:r w:rsidRPr="00184616">
        <w:rPr>
          <w:rFonts w:ascii="Times New Roman" w:hAnsi="Times New Roman" w:cs="Times New Roman"/>
          <w:sz w:val="28"/>
          <w:szCs w:val="28"/>
        </w:rPr>
        <w:t>3а</w:t>
      </w:r>
      <w:r>
        <w:rPr>
          <w:rFonts w:ascii="Times New Roman" w:hAnsi="Times New Roman" w:cs="Times New Roman"/>
          <w:sz w:val="28"/>
          <w:szCs w:val="28"/>
          <w:vertAlign w:val="subscript"/>
        </w:rPr>
        <w:t>1</w:t>
      </w:r>
      <w:r>
        <w:rPr>
          <w:rFonts w:ascii="Times New Roman" w:hAnsi="Times New Roman" w:cs="Times New Roman"/>
          <w:sz w:val="28"/>
          <w:szCs w:val="28"/>
        </w:rPr>
        <w:t>3</w:t>
      </w:r>
      <w:r w:rsidRPr="00184616">
        <w:rPr>
          <w:rFonts w:ascii="Times New Roman" w:hAnsi="Times New Roman" w:cs="Times New Roman"/>
          <w:sz w:val="28"/>
          <w:szCs w:val="28"/>
        </w:rPr>
        <w:t>с1</w:t>
      </w:r>
      <w:r>
        <w:rPr>
          <w:rFonts w:ascii="Times New Roman" w:hAnsi="Times New Roman" w:cs="Times New Roman"/>
          <w:sz w:val="28"/>
          <w:szCs w:val="28"/>
        </w:rPr>
        <w:t xml:space="preserve"> </w:t>
      </w:r>
      <w:r w:rsidRPr="00184616">
        <w:rPr>
          <w:rFonts w:ascii="Times New Roman" w:hAnsi="Times New Roman" w:cs="Times New Roman"/>
          <w:sz w:val="28"/>
          <w:szCs w:val="28"/>
        </w:rPr>
        <w:t>и т.д.).</w:t>
      </w:r>
    </w:p>
    <w:p w:rsidR="00184616" w:rsidRPr="00184616" w:rsidRDefault="00184616" w:rsidP="00184616">
      <w:pPr>
        <w:ind w:firstLine="284"/>
        <w:jc w:val="both"/>
        <w:rPr>
          <w:rFonts w:ascii="Times New Roman" w:hAnsi="Times New Roman" w:cs="Times New Roman"/>
          <w:sz w:val="28"/>
          <w:szCs w:val="28"/>
        </w:rPr>
      </w:pPr>
      <w:r w:rsidRPr="00184616">
        <w:rPr>
          <w:rFonts w:ascii="Times New Roman" w:hAnsi="Times New Roman" w:cs="Times New Roman"/>
          <w:sz w:val="28"/>
          <w:szCs w:val="28"/>
        </w:rPr>
        <w:t xml:space="preserve">Определить количество исправляемых символов в пакете ошибок </w:t>
      </w:r>
      <w:r w:rsidR="00FC64FF">
        <w:rPr>
          <w:rFonts w:ascii="Times New Roman" w:hAnsi="Times New Roman" w:cs="Times New Roman"/>
          <w:iCs/>
          <w:sz w:val="28"/>
          <w:szCs w:val="28"/>
        </w:rPr>
        <w:t>"</w:t>
      </w:r>
      <w:r w:rsidR="00FC64FF">
        <w:rPr>
          <w:rFonts w:ascii="Times New Roman" w:hAnsi="Times New Roman" w:cs="Times New Roman"/>
          <w:iCs/>
          <w:sz w:val="28"/>
          <w:szCs w:val="28"/>
          <w:lang w:val="en-US"/>
        </w:rPr>
        <w:t>b</w:t>
      </w:r>
      <w:r w:rsidRPr="00184616">
        <w:rPr>
          <w:rFonts w:ascii="Times New Roman" w:hAnsi="Times New Roman" w:cs="Times New Roman"/>
          <w:sz w:val="28"/>
          <w:szCs w:val="28"/>
        </w:rPr>
        <w:t>"каждым декодером.</w:t>
      </w:r>
    </w:p>
    <w:p w:rsidR="00184616" w:rsidRPr="00184616" w:rsidRDefault="00FC64FF" w:rsidP="00FC64FF">
      <w:pPr>
        <w:jc w:val="both"/>
        <w:rPr>
          <w:rFonts w:ascii="Times New Roman" w:hAnsi="Times New Roman" w:cs="Times New Roman"/>
          <w:sz w:val="28"/>
          <w:szCs w:val="28"/>
        </w:rPr>
      </w:pPr>
      <w:r w:rsidRPr="00FC64FF">
        <w:rPr>
          <w:rFonts w:ascii="Times New Roman" w:hAnsi="Times New Roman" w:cs="Times New Roman"/>
          <w:sz w:val="28"/>
          <w:szCs w:val="28"/>
        </w:rPr>
        <w:t>5.12.</w:t>
      </w:r>
      <w:r w:rsidR="00184616" w:rsidRPr="00184616">
        <w:rPr>
          <w:rFonts w:ascii="Times New Roman" w:hAnsi="Times New Roman" w:cs="Times New Roman"/>
          <w:sz w:val="28"/>
          <w:szCs w:val="28"/>
        </w:rPr>
        <w:t xml:space="preserve">Прохождение и исправление информации декодерами при постоянном защитном промежутке </w:t>
      </w:r>
      <w:r>
        <w:rPr>
          <w:rFonts w:ascii="Times New Roman" w:hAnsi="Times New Roman" w:cs="Times New Roman"/>
          <w:iCs/>
          <w:sz w:val="28"/>
          <w:szCs w:val="28"/>
        </w:rPr>
        <w:t>(З</w:t>
      </w:r>
      <w:proofErr w:type="gramStart"/>
      <w:r>
        <w:rPr>
          <w:rFonts w:ascii="Times New Roman" w:hAnsi="Times New Roman" w:cs="Times New Roman"/>
          <w:iCs/>
          <w:sz w:val="28"/>
          <w:szCs w:val="28"/>
          <w:lang w:val="en-US"/>
        </w:rPr>
        <w:t>b</w:t>
      </w:r>
      <w:proofErr w:type="gramEnd"/>
      <w:r w:rsidR="00184616" w:rsidRPr="00184616">
        <w:rPr>
          <w:rFonts w:ascii="Times New Roman" w:hAnsi="Times New Roman" w:cs="Times New Roman"/>
          <w:sz w:val="28"/>
          <w:szCs w:val="28"/>
        </w:rPr>
        <w:t xml:space="preserve"> + </w:t>
      </w:r>
      <w:r w:rsidR="00184616" w:rsidRPr="00184616">
        <w:rPr>
          <w:rFonts w:ascii="Times New Roman" w:hAnsi="Times New Roman" w:cs="Times New Roman"/>
          <w:iCs/>
          <w:sz w:val="28"/>
          <w:szCs w:val="28"/>
        </w:rPr>
        <w:t>1) = 13</w:t>
      </w:r>
      <w:r w:rsidR="00184616" w:rsidRPr="00184616">
        <w:rPr>
          <w:rFonts w:ascii="Times New Roman" w:hAnsi="Times New Roman" w:cs="Times New Roman"/>
          <w:sz w:val="28"/>
          <w:szCs w:val="28"/>
        </w:rPr>
        <w:t xml:space="preserve"> и переменной длине </w:t>
      </w:r>
      <w:r>
        <w:rPr>
          <w:rFonts w:ascii="Times New Roman" w:hAnsi="Times New Roman" w:cs="Times New Roman"/>
          <w:iCs/>
          <w:sz w:val="28"/>
          <w:szCs w:val="28"/>
        </w:rPr>
        <w:t>"</w:t>
      </w:r>
      <w:r>
        <w:rPr>
          <w:rFonts w:ascii="Times New Roman" w:hAnsi="Times New Roman" w:cs="Times New Roman"/>
          <w:iCs/>
          <w:sz w:val="28"/>
          <w:szCs w:val="28"/>
          <w:lang w:val="en-US"/>
        </w:rPr>
        <w:t>b</w:t>
      </w:r>
      <w:r w:rsidR="00184616" w:rsidRPr="00184616">
        <w:rPr>
          <w:rFonts w:ascii="Times New Roman" w:hAnsi="Times New Roman" w:cs="Times New Roman"/>
          <w:iCs/>
          <w:sz w:val="28"/>
          <w:szCs w:val="28"/>
        </w:rPr>
        <w:t>"</w:t>
      </w:r>
      <w:r w:rsidR="00184616" w:rsidRPr="00184616">
        <w:rPr>
          <w:rFonts w:ascii="Times New Roman" w:hAnsi="Times New Roman" w:cs="Times New Roman"/>
          <w:sz w:val="28"/>
          <w:szCs w:val="28"/>
        </w:rPr>
        <w:t xml:space="preserve"> пакета ошибок, равного</w:t>
      </w:r>
      <w:r w:rsidRPr="00FC64FF">
        <w:rPr>
          <w:rFonts w:ascii="Times New Roman" w:hAnsi="Times New Roman" w:cs="Times New Roman"/>
          <w:sz w:val="28"/>
          <w:szCs w:val="28"/>
        </w:rPr>
        <w:t xml:space="preserve"> </w:t>
      </w:r>
      <w:r w:rsidR="00184616" w:rsidRPr="00184616">
        <w:rPr>
          <w:rFonts w:ascii="Times New Roman" w:hAnsi="Times New Roman" w:cs="Times New Roman"/>
          <w:sz w:val="28"/>
          <w:szCs w:val="28"/>
        </w:rPr>
        <w:t xml:space="preserve">3, 4, 5 и т.д. Определить количество исправляемых символов в пакете ошибок </w:t>
      </w:r>
      <w:r w:rsidR="00184616" w:rsidRPr="00184616">
        <w:rPr>
          <w:rFonts w:ascii="Times New Roman" w:hAnsi="Times New Roman" w:cs="Times New Roman"/>
          <w:iCs/>
          <w:sz w:val="28"/>
          <w:szCs w:val="28"/>
        </w:rPr>
        <w:t xml:space="preserve">"Ъ" </w:t>
      </w:r>
      <w:r w:rsidR="00184616" w:rsidRPr="00184616">
        <w:rPr>
          <w:rFonts w:ascii="Times New Roman" w:hAnsi="Times New Roman" w:cs="Times New Roman"/>
          <w:sz w:val="28"/>
          <w:szCs w:val="28"/>
        </w:rPr>
        <w:t>каждым декодером.</w:t>
      </w:r>
    </w:p>
    <w:p w:rsidR="00184616" w:rsidRPr="00184616" w:rsidRDefault="00FC64FF" w:rsidP="00FC64FF">
      <w:pPr>
        <w:jc w:val="both"/>
        <w:rPr>
          <w:rFonts w:ascii="Times New Roman" w:hAnsi="Times New Roman" w:cs="Times New Roman"/>
          <w:sz w:val="28"/>
          <w:szCs w:val="28"/>
        </w:rPr>
      </w:pPr>
      <w:r w:rsidRPr="00FC64FF">
        <w:rPr>
          <w:rFonts w:ascii="Times New Roman" w:hAnsi="Times New Roman" w:cs="Times New Roman"/>
          <w:sz w:val="28"/>
          <w:szCs w:val="28"/>
        </w:rPr>
        <w:t>5.13.</w:t>
      </w:r>
      <w:r w:rsidR="00184616" w:rsidRPr="00184616">
        <w:rPr>
          <w:rFonts w:ascii="Times New Roman" w:hAnsi="Times New Roman" w:cs="Times New Roman"/>
          <w:sz w:val="28"/>
          <w:szCs w:val="28"/>
        </w:rPr>
        <w:t xml:space="preserve">Проверить прохождение и исправление информации при постоянной длине пакета ошибок </w:t>
      </w:r>
      <w:r>
        <w:rPr>
          <w:rFonts w:ascii="Times New Roman" w:hAnsi="Times New Roman" w:cs="Times New Roman"/>
          <w:iCs/>
          <w:sz w:val="28"/>
          <w:szCs w:val="28"/>
        </w:rPr>
        <w:t>"</w:t>
      </w:r>
      <w:r>
        <w:rPr>
          <w:rFonts w:ascii="Times New Roman" w:hAnsi="Times New Roman" w:cs="Times New Roman"/>
          <w:iCs/>
          <w:sz w:val="28"/>
          <w:szCs w:val="28"/>
          <w:lang w:val="en-US"/>
        </w:rPr>
        <w:t>b</w:t>
      </w:r>
      <w:r w:rsidR="00184616" w:rsidRPr="00184616">
        <w:rPr>
          <w:rFonts w:ascii="Times New Roman" w:hAnsi="Times New Roman" w:cs="Times New Roman"/>
          <w:sz w:val="28"/>
          <w:szCs w:val="28"/>
        </w:rPr>
        <w:t xml:space="preserve"> = 4" и переменном защитном промежутке </w:t>
      </w:r>
      <w:r>
        <w:rPr>
          <w:rFonts w:ascii="Times New Roman" w:hAnsi="Times New Roman" w:cs="Times New Roman"/>
          <w:iCs/>
          <w:sz w:val="28"/>
          <w:szCs w:val="28"/>
        </w:rPr>
        <w:t>З</w:t>
      </w:r>
      <w:proofErr w:type="gramStart"/>
      <w:r>
        <w:rPr>
          <w:rFonts w:ascii="Times New Roman" w:hAnsi="Times New Roman" w:cs="Times New Roman"/>
          <w:iCs/>
          <w:sz w:val="28"/>
          <w:szCs w:val="28"/>
          <w:lang w:val="en-US"/>
        </w:rPr>
        <w:t>b</w:t>
      </w:r>
      <w:proofErr w:type="gramEnd"/>
      <w:r w:rsidR="00184616" w:rsidRPr="00184616">
        <w:rPr>
          <w:rFonts w:ascii="Times New Roman" w:hAnsi="Times New Roman" w:cs="Times New Roman"/>
          <w:sz w:val="28"/>
          <w:szCs w:val="28"/>
        </w:rPr>
        <w:t xml:space="preserve"> + </w:t>
      </w:r>
      <w:r w:rsidR="00184616" w:rsidRPr="00184616">
        <w:rPr>
          <w:rFonts w:ascii="Times New Roman" w:hAnsi="Times New Roman" w:cs="Times New Roman"/>
          <w:iCs/>
          <w:sz w:val="28"/>
          <w:szCs w:val="28"/>
        </w:rPr>
        <w:t>1,</w:t>
      </w:r>
      <w:r w:rsidR="00184616" w:rsidRPr="00184616">
        <w:rPr>
          <w:rFonts w:ascii="Times New Roman" w:hAnsi="Times New Roman" w:cs="Times New Roman"/>
          <w:sz w:val="28"/>
          <w:szCs w:val="28"/>
        </w:rPr>
        <w:t xml:space="preserve"> равном соответственно</w:t>
      </w:r>
      <w:r w:rsidRPr="00FC64FF">
        <w:rPr>
          <w:rFonts w:ascii="Times New Roman" w:hAnsi="Times New Roman" w:cs="Times New Roman"/>
          <w:sz w:val="28"/>
          <w:szCs w:val="28"/>
        </w:rPr>
        <w:t xml:space="preserve"> </w:t>
      </w:r>
      <w:r w:rsidR="00184616" w:rsidRPr="00184616">
        <w:rPr>
          <w:rFonts w:ascii="Times New Roman" w:hAnsi="Times New Roman" w:cs="Times New Roman"/>
          <w:sz w:val="28"/>
          <w:szCs w:val="28"/>
        </w:rPr>
        <w:t>12, 13, 14, 15 и т.д.</w:t>
      </w:r>
    </w:p>
    <w:p w:rsidR="00702E58" w:rsidRPr="00702E58" w:rsidRDefault="00702E58" w:rsidP="00702E58">
      <w:pPr>
        <w:jc w:val="both"/>
        <w:rPr>
          <w:rFonts w:ascii="Times New Roman" w:hAnsi="Times New Roman" w:cs="Times New Roman"/>
          <w:b/>
          <w:bCs/>
          <w:sz w:val="28"/>
          <w:szCs w:val="28"/>
          <w:u w:val="single"/>
        </w:rPr>
      </w:pPr>
      <w:r w:rsidRPr="00702E58">
        <w:rPr>
          <w:rFonts w:ascii="Times New Roman" w:hAnsi="Times New Roman" w:cs="Times New Roman"/>
          <w:b/>
          <w:bCs/>
          <w:sz w:val="28"/>
          <w:szCs w:val="28"/>
          <w:u w:val="single"/>
        </w:rPr>
        <w:t>5.14.Примечание:</w:t>
      </w:r>
    </w:p>
    <w:p w:rsidR="00D51ECB" w:rsidRPr="00702E58" w:rsidRDefault="00970AD0" w:rsidP="00702E58">
      <w:pPr>
        <w:ind w:firstLine="284"/>
        <w:jc w:val="both"/>
        <w:rPr>
          <w:rFonts w:ascii="Times New Roman" w:hAnsi="Times New Roman" w:cs="Times New Roman"/>
          <w:sz w:val="28"/>
          <w:szCs w:val="28"/>
        </w:rPr>
      </w:pPr>
      <w:r>
        <w:rPr>
          <w:rFonts w:ascii="Times New Roman" w:hAnsi="Times New Roman" w:cs="Times New Roman"/>
          <w:sz w:val="28"/>
          <w:szCs w:val="28"/>
        </w:rPr>
        <w:t>1.</w:t>
      </w:r>
      <w:r w:rsidR="00702E58" w:rsidRPr="00702E58">
        <w:rPr>
          <w:rFonts w:ascii="Times New Roman" w:hAnsi="Times New Roman" w:cs="Times New Roman"/>
          <w:sz w:val="28"/>
          <w:szCs w:val="28"/>
        </w:rPr>
        <w:t>По пунктам 5.6-5.12 проверить 3 декодера (1, 2, 3) и составить не менее одной таблицы прохождения информации для указанного преподавателем типа декодера.</w:t>
      </w:r>
    </w:p>
    <w:p w:rsidR="00702E58" w:rsidRPr="00702E58" w:rsidRDefault="00702E58" w:rsidP="00974F5F">
      <w:pPr>
        <w:spacing w:after="0"/>
        <w:ind w:firstLine="284"/>
        <w:rPr>
          <w:rFonts w:ascii="Times New Roman" w:hAnsi="Times New Roman" w:cs="Times New Roman"/>
          <w:sz w:val="28"/>
          <w:szCs w:val="28"/>
        </w:rPr>
      </w:pPr>
      <w:r>
        <w:rPr>
          <w:rFonts w:ascii="Times New Roman" w:hAnsi="Times New Roman" w:cs="Times New Roman"/>
          <w:sz w:val="28"/>
          <w:szCs w:val="28"/>
        </w:rPr>
        <w:lastRenderedPageBreak/>
        <w:t xml:space="preserve">  Таблица 1 – Прохождение информации</w:t>
      </w:r>
    </w:p>
    <w:p w:rsidR="00702E58" w:rsidRPr="00702E58" w:rsidRDefault="00702E58" w:rsidP="00702E58">
      <w:pPr>
        <w:ind w:firstLine="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734050" cy="4362450"/>
            <wp:effectExtent l="19050" t="0" r="0" b="0"/>
            <wp:docPr id="22"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srcRect/>
                    <a:stretch>
                      <a:fillRect/>
                    </a:stretch>
                  </pic:blipFill>
                  <pic:spPr bwMode="auto">
                    <a:xfrm>
                      <a:off x="0" y="0"/>
                      <a:ext cx="5734050" cy="4362450"/>
                    </a:xfrm>
                    <a:prstGeom prst="rect">
                      <a:avLst/>
                    </a:prstGeom>
                    <a:noFill/>
                    <a:ln w="9525">
                      <a:noFill/>
                      <a:miter lim="800000"/>
                      <a:headEnd/>
                      <a:tailEnd/>
                    </a:ln>
                  </pic:spPr>
                </pic:pic>
              </a:graphicData>
            </a:graphic>
          </wp:inline>
        </w:drawing>
      </w:r>
    </w:p>
    <w:p w:rsidR="00970AD0" w:rsidRPr="00970AD0" w:rsidRDefault="00970AD0" w:rsidP="00970AD0">
      <w:pPr>
        <w:ind w:firstLine="284"/>
        <w:jc w:val="both"/>
        <w:rPr>
          <w:rFonts w:ascii="Times New Roman" w:hAnsi="Times New Roman" w:cs="Times New Roman"/>
          <w:sz w:val="28"/>
          <w:szCs w:val="28"/>
        </w:rPr>
      </w:pPr>
      <w:r w:rsidRPr="00970AD0">
        <w:rPr>
          <w:rFonts w:ascii="Times New Roman" w:hAnsi="Times New Roman" w:cs="Times New Roman"/>
          <w:sz w:val="28"/>
          <w:szCs w:val="28"/>
        </w:rPr>
        <w:t xml:space="preserve">2.После каждого выполненного пункта сделать и записать выводы о результатах эксперимента, указав количество исправляемых символов </w:t>
      </w:r>
      <w:r w:rsidRPr="00970AD0">
        <w:rPr>
          <w:rFonts w:ascii="Times New Roman" w:hAnsi="Times New Roman" w:cs="Times New Roman"/>
          <w:iCs/>
          <w:sz w:val="28"/>
          <w:szCs w:val="28"/>
        </w:rPr>
        <w:t>каждым</w:t>
      </w:r>
      <w:r>
        <w:rPr>
          <w:rFonts w:ascii="Times New Roman" w:hAnsi="Times New Roman" w:cs="Times New Roman"/>
          <w:sz w:val="28"/>
          <w:szCs w:val="28"/>
        </w:rPr>
        <w:t xml:space="preserve"> декодером. 5.14. </w:t>
      </w:r>
      <w:r w:rsidRPr="00970AD0">
        <w:rPr>
          <w:rFonts w:ascii="Times New Roman" w:hAnsi="Times New Roman" w:cs="Times New Roman"/>
          <w:sz w:val="28"/>
          <w:szCs w:val="28"/>
        </w:rPr>
        <w:t>Поставить тумблер «Сеть» в положение «Выкл.».</w:t>
      </w:r>
    </w:p>
    <w:p w:rsidR="00970AD0" w:rsidRPr="00970AD0" w:rsidRDefault="00970AD0" w:rsidP="00970AD0">
      <w:pPr>
        <w:jc w:val="center"/>
        <w:rPr>
          <w:rFonts w:ascii="Times New Roman" w:hAnsi="Times New Roman" w:cs="Times New Roman"/>
          <w:b/>
          <w:sz w:val="32"/>
          <w:szCs w:val="32"/>
        </w:rPr>
      </w:pPr>
      <w:r w:rsidRPr="00970AD0">
        <w:rPr>
          <w:rFonts w:ascii="Times New Roman" w:hAnsi="Times New Roman" w:cs="Times New Roman"/>
          <w:b/>
          <w:sz w:val="32"/>
          <w:szCs w:val="32"/>
        </w:rPr>
        <w:t>6 СОДЕРЖАНИЕ ОТЧЁТА</w:t>
      </w:r>
    </w:p>
    <w:p w:rsidR="00970AD0" w:rsidRDefault="00970AD0" w:rsidP="00970AD0">
      <w:pPr>
        <w:jc w:val="both"/>
        <w:rPr>
          <w:rFonts w:ascii="Times New Roman" w:hAnsi="Times New Roman" w:cs="Times New Roman"/>
          <w:sz w:val="28"/>
          <w:szCs w:val="28"/>
        </w:rPr>
      </w:pPr>
      <w:r>
        <w:rPr>
          <w:rFonts w:ascii="Times New Roman" w:hAnsi="Times New Roman" w:cs="Times New Roman"/>
          <w:sz w:val="28"/>
          <w:szCs w:val="28"/>
        </w:rPr>
        <w:tab/>
        <w:t>1.Цель работы.</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2.</w:t>
      </w:r>
      <w:r w:rsidRPr="00970AD0">
        <w:rPr>
          <w:rFonts w:ascii="Times New Roman" w:hAnsi="Times New Roman" w:cs="Times New Roman"/>
          <w:sz w:val="28"/>
          <w:szCs w:val="28"/>
        </w:rPr>
        <w:t>Решение предварительного задания.</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3.</w:t>
      </w:r>
      <w:r w:rsidRPr="00970AD0">
        <w:rPr>
          <w:rFonts w:ascii="Times New Roman" w:hAnsi="Times New Roman" w:cs="Times New Roman"/>
          <w:sz w:val="28"/>
          <w:szCs w:val="28"/>
        </w:rPr>
        <w:t>Результаты экспериментальной проверки,</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4.</w:t>
      </w:r>
      <w:r w:rsidRPr="00970AD0">
        <w:rPr>
          <w:rFonts w:ascii="Times New Roman" w:hAnsi="Times New Roman" w:cs="Times New Roman"/>
          <w:sz w:val="28"/>
          <w:szCs w:val="28"/>
        </w:rPr>
        <w:t>Анализ результатов и выводы.</w:t>
      </w:r>
    </w:p>
    <w:p w:rsidR="00970AD0" w:rsidRPr="00970AD0" w:rsidRDefault="00970AD0" w:rsidP="00970AD0">
      <w:pPr>
        <w:jc w:val="center"/>
        <w:rPr>
          <w:rFonts w:ascii="Times New Roman" w:hAnsi="Times New Roman" w:cs="Times New Roman"/>
          <w:b/>
          <w:sz w:val="32"/>
          <w:szCs w:val="32"/>
        </w:rPr>
      </w:pPr>
      <w:r w:rsidRPr="00970AD0">
        <w:rPr>
          <w:rFonts w:ascii="Times New Roman" w:hAnsi="Times New Roman" w:cs="Times New Roman"/>
          <w:b/>
          <w:sz w:val="32"/>
          <w:szCs w:val="32"/>
        </w:rPr>
        <w:t>7 КОНТРОЛЬНЫЕ ВОПРОСЫ</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1.</w:t>
      </w:r>
      <w:r w:rsidRPr="00970AD0">
        <w:rPr>
          <w:rFonts w:ascii="Times New Roman" w:hAnsi="Times New Roman" w:cs="Times New Roman"/>
          <w:sz w:val="28"/>
          <w:szCs w:val="28"/>
        </w:rPr>
        <w:t xml:space="preserve">Какова структура </w:t>
      </w:r>
      <w:proofErr w:type="spellStart"/>
      <w:r w:rsidRPr="00970AD0">
        <w:rPr>
          <w:rFonts w:ascii="Times New Roman" w:hAnsi="Times New Roman" w:cs="Times New Roman"/>
          <w:sz w:val="28"/>
          <w:szCs w:val="28"/>
        </w:rPr>
        <w:t>сверточных</w:t>
      </w:r>
      <w:proofErr w:type="spellEnd"/>
      <w:r w:rsidRPr="00970AD0">
        <w:rPr>
          <w:rFonts w:ascii="Times New Roman" w:hAnsi="Times New Roman" w:cs="Times New Roman"/>
          <w:sz w:val="28"/>
          <w:szCs w:val="28"/>
        </w:rPr>
        <w:t xml:space="preserve"> кодов?</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2.</w:t>
      </w:r>
      <w:r w:rsidRPr="00970AD0">
        <w:rPr>
          <w:rFonts w:ascii="Times New Roman" w:hAnsi="Times New Roman" w:cs="Times New Roman"/>
          <w:sz w:val="28"/>
          <w:szCs w:val="28"/>
        </w:rPr>
        <w:t xml:space="preserve">Как задать и построить </w:t>
      </w:r>
      <w:proofErr w:type="spellStart"/>
      <w:r w:rsidRPr="00970AD0">
        <w:rPr>
          <w:rFonts w:ascii="Times New Roman" w:hAnsi="Times New Roman" w:cs="Times New Roman"/>
          <w:sz w:val="28"/>
          <w:szCs w:val="28"/>
        </w:rPr>
        <w:t>сверточный</w:t>
      </w:r>
      <w:proofErr w:type="spellEnd"/>
      <w:r w:rsidRPr="00970AD0">
        <w:rPr>
          <w:rFonts w:ascii="Times New Roman" w:hAnsi="Times New Roman" w:cs="Times New Roman"/>
          <w:sz w:val="28"/>
          <w:szCs w:val="28"/>
        </w:rPr>
        <w:t xml:space="preserve"> код?</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lastRenderedPageBreak/>
        <w:t>3.</w:t>
      </w:r>
      <w:r w:rsidRPr="00970AD0">
        <w:rPr>
          <w:rFonts w:ascii="Times New Roman" w:hAnsi="Times New Roman" w:cs="Times New Roman"/>
          <w:sz w:val="28"/>
          <w:szCs w:val="28"/>
        </w:rPr>
        <w:t xml:space="preserve">В чем сущность </w:t>
      </w:r>
      <w:proofErr w:type="spellStart"/>
      <w:r w:rsidRPr="00970AD0">
        <w:rPr>
          <w:rFonts w:ascii="Times New Roman" w:hAnsi="Times New Roman" w:cs="Times New Roman"/>
          <w:sz w:val="28"/>
          <w:szCs w:val="28"/>
        </w:rPr>
        <w:t>синдромного</w:t>
      </w:r>
      <w:proofErr w:type="spellEnd"/>
      <w:r w:rsidRPr="00970AD0">
        <w:rPr>
          <w:rFonts w:ascii="Times New Roman" w:hAnsi="Times New Roman" w:cs="Times New Roman"/>
          <w:sz w:val="28"/>
          <w:szCs w:val="28"/>
        </w:rPr>
        <w:t xml:space="preserve"> декодирования? Достоинства и недостатки.</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4.</w:t>
      </w:r>
      <w:r w:rsidRPr="00970AD0">
        <w:rPr>
          <w:rFonts w:ascii="Times New Roman" w:hAnsi="Times New Roman" w:cs="Times New Roman"/>
          <w:sz w:val="28"/>
          <w:szCs w:val="28"/>
        </w:rPr>
        <w:t xml:space="preserve">В чем сущность </w:t>
      </w:r>
      <w:proofErr w:type="spellStart"/>
      <w:r w:rsidRPr="00970AD0">
        <w:rPr>
          <w:rFonts w:ascii="Times New Roman" w:hAnsi="Times New Roman" w:cs="Times New Roman"/>
          <w:sz w:val="28"/>
          <w:szCs w:val="28"/>
        </w:rPr>
        <w:t>бессиндромного</w:t>
      </w:r>
      <w:proofErr w:type="spellEnd"/>
      <w:r w:rsidRPr="00970AD0">
        <w:rPr>
          <w:rFonts w:ascii="Times New Roman" w:hAnsi="Times New Roman" w:cs="Times New Roman"/>
          <w:sz w:val="28"/>
          <w:szCs w:val="28"/>
        </w:rPr>
        <w:t xml:space="preserve"> декодирования? Достоинства и недостатки.</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5.</w:t>
      </w:r>
      <w:r w:rsidRPr="00970AD0">
        <w:rPr>
          <w:rFonts w:ascii="Times New Roman" w:hAnsi="Times New Roman" w:cs="Times New Roman"/>
          <w:sz w:val="28"/>
          <w:szCs w:val="28"/>
        </w:rPr>
        <w:t>Что такое кодовое ограничение кода и эффективное кодовое ограничение?</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6.</w:t>
      </w:r>
      <w:r w:rsidRPr="00970AD0">
        <w:rPr>
          <w:rFonts w:ascii="Times New Roman" w:hAnsi="Times New Roman" w:cs="Times New Roman"/>
          <w:sz w:val="28"/>
          <w:szCs w:val="28"/>
        </w:rPr>
        <w:t xml:space="preserve">Как строится проверочная матрица </w:t>
      </w:r>
      <w:proofErr w:type="spellStart"/>
      <w:r w:rsidRPr="00970AD0">
        <w:rPr>
          <w:rFonts w:ascii="Times New Roman" w:hAnsi="Times New Roman" w:cs="Times New Roman"/>
          <w:sz w:val="28"/>
          <w:szCs w:val="28"/>
        </w:rPr>
        <w:t>сверточного</w:t>
      </w:r>
      <w:proofErr w:type="spellEnd"/>
      <w:r w:rsidRPr="00970AD0">
        <w:rPr>
          <w:rFonts w:ascii="Times New Roman" w:hAnsi="Times New Roman" w:cs="Times New Roman"/>
          <w:sz w:val="28"/>
          <w:szCs w:val="28"/>
        </w:rPr>
        <w:t xml:space="preserve"> кода?</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7.</w:t>
      </w:r>
      <w:r w:rsidRPr="00970AD0">
        <w:rPr>
          <w:rFonts w:ascii="Times New Roman" w:hAnsi="Times New Roman" w:cs="Times New Roman"/>
          <w:sz w:val="28"/>
          <w:szCs w:val="28"/>
        </w:rPr>
        <w:t xml:space="preserve">Как определяются составные проверки </w:t>
      </w:r>
      <w:proofErr w:type="spellStart"/>
      <w:r w:rsidRPr="00970AD0">
        <w:rPr>
          <w:rFonts w:ascii="Times New Roman" w:hAnsi="Times New Roman" w:cs="Times New Roman"/>
          <w:sz w:val="28"/>
          <w:szCs w:val="28"/>
        </w:rPr>
        <w:t>сверточного</w:t>
      </w:r>
      <w:proofErr w:type="spellEnd"/>
      <w:r w:rsidRPr="00970AD0">
        <w:rPr>
          <w:rFonts w:ascii="Times New Roman" w:hAnsi="Times New Roman" w:cs="Times New Roman"/>
          <w:sz w:val="28"/>
          <w:szCs w:val="28"/>
        </w:rPr>
        <w:t xml:space="preserve"> кода?</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8.</w:t>
      </w:r>
      <w:r w:rsidRPr="00970AD0">
        <w:rPr>
          <w:rFonts w:ascii="Times New Roman" w:hAnsi="Times New Roman" w:cs="Times New Roman"/>
          <w:sz w:val="28"/>
          <w:szCs w:val="28"/>
        </w:rPr>
        <w:t xml:space="preserve">Как строится система уравнений при </w:t>
      </w:r>
      <w:proofErr w:type="spellStart"/>
      <w:r w:rsidRPr="00970AD0">
        <w:rPr>
          <w:rFonts w:ascii="Times New Roman" w:hAnsi="Times New Roman" w:cs="Times New Roman"/>
          <w:sz w:val="28"/>
          <w:szCs w:val="28"/>
        </w:rPr>
        <w:t>бессиндромном</w:t>
      </w:r>
      <w:proofErr w:type="spellEnd"/>
      <w:r w:rsidRPr="00970AD0">
        <w:rPr>
          <w:rFonts w:ascii="Times New Roman" w:hAnsi="Times New Roman" w:cs="Times New Roman"/>
          <w:sz w:val="28"/>
          <w:szCs w:val="28"/>
        </w:rPr>
        <w:t xml:space="preserve"> мажоритарном декодировании?</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9.</w:t>
      </w:r>
      <w:r w:rsidRPr="00970AD0">
        <w:rPr>
          <w:rFonts w:ascii="Times New Roman" w:hAnsi="Times New Roman" w:cs="Times New Roman"/>
          <w:sz w:val="28"/>
          <w:szCs w:val="28"/>
        </w:rPr>
        <w:t xml:space="preserve">Что такое пакет ошибок длиной </w:t>
      </w:r>
      <w:r>
        <w:rPr>
          <w:rFonts w:ascii="Times New Roman" w:hAnsi="Times New Roman" w:cs="Times New Roman"/>
          <w:iCs/>
          <w:sz w:val="28"/>
          <w:szCs w:val="28"/>
          <w:lang w:val="en-US"/>
        </w:rPr>
        <w:t>b</w:t>
      </w:r>
      <w:r w:rsidRPr="00970AD0">
        <w:rPr>
          <w:rFonts w:ascii="Times New Roman" w:hAnsi="Times New Roman" w:cs="Times New Roman"/>
          <w:sz w:val="28"/>
          <w:szCs w:val="28"/>
        </w:rPr>
        <w:t>?</w:t>
      </w:r>
    </w:p>
    <w:p w:rsidR="00970AD0" w:rsidRPr="00970AD0" w:rsidRDefault="00970AD0" w:rsidP="00970AD0">
      <w:pPr>
        <w:ind w:firstLine="708"/>
        <w:jc w:val="both"/>
        <w:rPr>
          <w:rFonts w:ascii="Times New Roman" w:hAnsi="Times New Roman" w:cs="Times New Roman"/>
          <w:sz w:val="28"/>
          <w:szCs w:val="28"/>
        </w:rPr>
      </w:pPr>
      <w:r>
        <w:rPr>
          <w:rFonts w:ascii="Times New Roman" w:hAnsi="Times New Roman" w:cs="Times New Roman"/>
          <w:sz w:val="28"/>
          <w:szCs w:val="28"/>
        </w:rPr>
        <w:t>10.</w:t>
      </w:r>
      <w:r w:rsidRPr="00970AD0">
        <w:rPr>
          <w:rFonts w:ascii="Times New Roman" w:hAnsi="Times New Roman" w:cs="Times New Roman"/>
          <w:sz w:val="28"/>
          <w:szCs w:val="28"/>
        </w:rPr>
        <w:t xml:space="preserve">Как составлен алгоритм кодирований для </w:t>
      </w:r>
      <w:proofErr w:type="spellStart"/>
      <w:r w:rsidRPr="00970AD0">
        <w:rPr>
          <w:rFonts w:ascii="Times New Roman" w:hAnsi="Times New Roman" w:cs="Times New Roman"/>
          <w:sz w:val="28"/>
          <w:szCs w:val="28"/>
        </w:rPr>
        <w:t>сверточного</w:t>
      </w:r>
      <w:proofErr w:type="spellEnd"/>
      <w:r w:rsidRPr="00970AD0">
        <w:rPr>
          <w:rFonts w:ascii="Times New Roman" w:hAnsi="Times New Roman" w:cs="Times New Roman"/>
          <w:sz w:val="28"/>
          <w:szCs w:val="28"/>
        </w:rPr>
        <w:t xml:space="preserve"> к</w:t>
      </w:r>
      <w:r>
        <w:rPr>
          <w:rFonts w:ascii="Times New Roman" w:hAnsi="Times New Roman" w:cs="Times New Roman"/>
          <w:sz w:val="28"/>
          <w:szCs w:val="28"/>
        </w:rPr>
        <w:t>ода, исправляющего пакет ошибок</w:t>
      </w:r>
      <w:r w:rsidRPr="00970AD0">
        <w:rPr>
          <w:rFonts w:ascii="Times New Roman" w:hAnsi="Times New Roman" w:cs="Times New Roman"/>
          <w:sz w:val="28"/>
          <w:szCs w:val="28"/>
        </w:rPr>
        <w:t>?</w:t>
      </w:r>
    </w:p>
    <w:p w:rsidR="00970AD0" w:rsidRPr="00970AD0" w:rsidRDefault="00970AD0" w:rsidP="00970AD0">
      <w:pPr>
        <w:ind w:firstLine="708"/>
        <w:jc w:val="both"/>
        <w:rPr>
          <w:rFonts w:ascii="Times New Roman" w:hAnsi="Times New Roman" w:cs="Times New Roman"/>
          <w:sz w:val="28"/>
          <w:szCs w:val="28"/>
        </w:rPr>
      </w:pPr>
      <w:r w:rsidRPr="00970AD0">
        <w:rPr>
          <w:rFonts w:ascii="Times New Roman" w:hAnsi="Times New Roman" w:cs="Times New Roman"/>
          <w:sz w:val="28"/>
          <w:szCs w:val="28"/>
        </w:rPr>
        <w:t>11.Что такое защитный промежуток?</w:t>
      </w:r>
    </w:p>
    <w:p w:rsidR="00970AD0" w:rsidRPr="00970AD0" w:rsidRDefault="00970AD0" w:rsidP="00970AD0">
      <w:pPr>
        <w:jc w:val="center"/>
        <w:rPr>
          <w:rFonts w:ascii="Times New Roman" w:hAnsi="Times New Roman" w:cs="Times New Roman"/>
          <w:b/>
          <w:sz w:val="32"/>
          <w:szCs w:val="32"/>
        </w:rPr>
      </w:pPr>
      <w:r w:rsidRPr="00970AD0">
        <w:rPr>
          <w:rFonts w:ascii="Times New Roman" w:hAnsi="Times New Roman" w:cs="Times New Roman"/>
          <w:b/>
          <w:sz w:val="32"/>
          <w:szCs w:val="32"/>
        </w:rPr>
        <w:t>8 ЗАЩИТА</w:t>
      </w:r>
    </w:p>
    <w:p w:rsidR="00970AD0" w:rsidRDefault="00970AD0" w:rsidP="00970AD0">
      <w:pPr>
        <w:jc w:val="both"/>
        <w:rPr>
          <w:rFonts w:ascii="Times New Roman" w:hAnsi="Times New Roman" w:cs="Times New Roman"/>
          <w:sz w:val="28"/>
          <w:szCs w:val="28"/>
        </w:rPr>
      </w:pPr>
      <w:r w:rsidRPr="00970AD0">
        <w:rPr>
          <w:rFonts w:ascii="Times New Roman" w:hAnsi="Times New Roman" w:cs="Times New Roman"/>
          <w:sz w:val="28"/>
          <w:szCs w:val="28"/>
        </w:rPr>
        <w:t xml:space="preserve">8.1.Какова структура синдрома </w:t>
      </w:r>
      <w:proofErr w:type="spellStart"/>
      <w:r w:rsidRPr="00970AD0">
        <w:rPr>
          <w:rFonts w:ascii="Times New Roman" w:hAnsi="Times New Roman" w:cs="Times New Roman"/>
          <w:sz w:val="28"/>
          <w:szCs w:val="28"/>
        </w:rPr>
        <w:t>сверточного</w:t>
      </w:r>
      <w:proofErr w:type="spellEnd"/>
      <w:r w:rsidRPr="00970AD0">
        <w:rPr>
          <w:rFonts w:ascii="Times New Roman" w:hAnsi="Times New Roman" w:cs="Times New Roman"/>
          <w:sz w:val="28"/>
          <w:szCs w:val="28"/>
        </w:rPr>
        <w:t xml:space="preserve"> кода, исправляющего пакеты ошибок? Показать сигнал на выходе каждого каскада (рисунки 6,7) если входная информация соответствует 1 </w:t>
      </w:r>
      <w:proofErr w:type="spellStart"/>
      <w:r w:rsidRPr="00970AD0">
        <w:rPr>
          <w:rFonts w:ascii="Times New Roman" w:hAnsi="Times New Roman" w:cs="Times New Roman"/>
          <w:sz w:val="28"/>
          <w:szCs w:val="28"/>
        </w:rPr>
        <w:t>вх</w:t>
      </w:r>
      <w:proofErr w:type="spellEnd"/>
      <w:r w:rsidRPr="00970AD0">
        <w:rPr>
          <w:rFonts w:ascii="Times New Roman" w:hAnsi="Times New Roman" w:cs="Times New Roman"/>
          <w:sz w:val="28"/>
          <w:szCs w:val="28"/>
        </w:rPr>
        <w:t xml:space="preserve">, указанная в </w:t>
      </w:r>
      <w:proofErr w:type="gramStart"/>
      <w:r w:rsidRPr="00970AD0">
        <w:rPr>
          <w:rFonts w:ascii="Times New Roman" w:hAnsi="Times New Roman" w:cs="Times New Roman"/>
          <w:sz w:val="28"/>
          <w:szCs w:val="28"/>
        </w:rPr>
        <w:t>примере</w:t>
      </w:r>
      <w:proofErr w:type="gramEnd"/>
      <w:r w:rsidRPr="00970AD0">
        <w:rPr>
          <w:rFonts w:ascii="Times New Roman" w:hAnsi="Times New Roman" w:cs="Times New Roman"/>
          <w:sz w:val="28"/>
          <w:szCs w:val="28"/>
        </w:rPr>
        <w:t xml:space="preserve"> а информация на выходе передающей части канала связи имеет ошибки в ниже</w:t>
      </w:r>
      <w:r>
        <w:rPr>
          <w:rFonts w:ascii="Times New Roman" w:hAnsi="Times New Roman" w:cs="Times New Roman"/>
          <w:sz w:val="28"/>
          <w:szCs w:val="28"/>
        </w:rPr>
        <w:t xml:space="preserve">указанных разрядах: </w:t>
      </w:r>
    </w:p>
    <w:p w:rsidR="00970AD0" w:rsidRDefault="00970AD0" w:rsidP="00970AD0">
      <w:pPr>
        <w:spacing w:after="0"/>
        <w:jc w:val="both"/>
        <w:rPr>
          <w:rFonts w:ascii="Times New Roman" w:hAnsi="Times New Roman" w:cs="Times New Roman"/>
          <w:sz w:val="28"/>
          <w:szCs w:val="28"/>
        </w:rPr>
      </w:pPr>
      <w:r>
        <w:rPr>
          <w:rFonts w:ascii="Times New Roman" w:hAnsi="Times New Roman" w:cs="Times New Roman"/>
          <w:sz w:val="28"/>
          <w:szCs w:val="28"/>
        </w:rPr>
        <w:t xml:space="preserve">а) 6,7, 8; </w:t>
      </w:r>
    </w:p>
    <w:p w:rsidR="00970AD0" w:rsidRDefault="00970AD0" w:rsidP="00970AD0">
      <w:pPr>
        <w:spacing w:after="0"/>
        <w:jc w:val="both"/>
        <w:rPr>
          <w:rFonts w:ascii="Times New Roman" w:hAnsi="Times New Roman" w:cs="Times New Roman"/>
          <w:sz w:val="28"/>
          <w:szCs w:val="28"/>
        </w:rPr>
      </w:pPr>
      <w:r>
        <w:rPr>
          <w:rFonts w:ascii="Times New Roman" w:hAnsi="Times New Roman" w:cs="Times New Roman"/>
          <w:sz w:val="28"/>
          <w:szCs w:val="28"/>
        </w:rPr>
        <w:t>б</w:t>
      </w:r>
      <w:r w:rsidRPr="00970AD0">
        <w:rPr>
          <w:rFonts w:ascii="Times New Roman" w:hAnsi="Times New Roman" w:cs="Times New Roman"/>
          <w:sz w:val="28"/>
          <w:szCs w:val="28"/>
        </w:rPr>
        <w:t>)7,8,9;</w:t>
      </w:r>
      <w:r w:rsidRPr="00970AD0">
        <w:rPr>
          <w:rFonts w:ascii="Times New Roman" w:hAnsi="Times New Roman" w:cs="Times New Roman"/>
          <w:sz w:val="28"/>
          <w:szCs w:val="28"/>
        </w:rPr>
        <w:tab/>
      </w:r>
    </w:p>
    <w:p w:rsidR="00970AD0" w:rsidRDefault="00970AD0" w:rsidP="00970AD0">
      <w:pPr>
        <w:spacing w:after="0"/>
        <w:jc w:val="both"/>
        <w:rPr>
          <w:rFonts w:ascii="Times New Roman" w:hAnsi="Times New Roman" w:cs="Times New Roman"/>
          <w:sz w:val="28"/>
          <w:szCs w:val="28"/>
        </w:rPr>
      </w:pPr>
      <w:r w:rsidRPr="00970AD0">
        <w:rPr>
          <w:rFonts w:ascii="Times New Roman" w:hAnsi="Times New Roman" w:cs="Times New Roman"/>
          <w:sz w:val="28"/>
          <w:szCs w:val="28"/>
        </w:rPr>
        <w:t xml:space="preserve">в) 8,9,10; </w:t>
      </w:r>
    </w:p>
    <w:p w:rsidR="00970AD0" w:rsidRPr="00970AD0" w:rsidRDefault="00970AD0" w:rsidP="00970AD0">
      <w:pPr>
        <w:jc w:val="both"/>
        <w:rPr>
          <w:rFonts w:ascii="Times New Roman" w:hAnsi="Times New Roman" w:cs="Times New Roman"/>
          <w:sz w:val="28"/>
          <w:szCs w:val="28"/>
        </w:rPr>
      </w:pPr>
      <w:r w:rsidRPr="00970AD0">
        <w:rPr>
          <w:rFonts w:ascii="Times New Roman" w:hAnsi="Times New Roman" w:cs="Times New Roman"/>
          <w:sz w:val="28"/>
          <w:szCs w:val="28"/>
        </w:rPr>
        <w:t>г) 9,10,11</w:t>
      </w:r>
    </w:p>
    <w:p w:rsidR="00970AD0" w:rsidRPr="00970AD0" w:rsidRDefault="00970AD0" w:rsidP="00970AD0">
      <w:pPr>
        <w:jc w:val="both"/>
        <w:rPr>
          <w:rFonts w:ascii="Times New Roman" w:hAnsi="Times New Roman" w:cs="Times New Roman"/>
          <w:sz w:val="28"/>
          <w:szCs w:val="28"/>
        </w:rPr>
      </w:pPr>
      <w:r w:rsidRPr="00970AD0">
        <w:rPr>
          <w:rFonts w:ascii="Times New Roman" w:hAnsi="Times New Roman" w:cs="Times New Roman"/>
          <w:sz w:val="28"/>
          <w:szCs w:val="28"/>
        </w:rPr>
        <w:t xml:space="preserve">Результаты для вариантов </w:t>
      </w:r>
      <w:r w:rsidRPr="00970AD0">
        <w:rPr>
          <w:rFonts w:ascii="Times New Roman" w:hAnsi="Times New Roman" w:cs="Times New Roman"/>
          <w:iCs/>
          <w:sz w:val="28"/>
          <w:szCs w:val="28"/>
        </w:rPr>
        <w:t xml:space="preserve">а, б, в, </w:t>
      </w:r>
      <w:proofErr w:type="gramStart"/>
      <w:r w:rsidRPr="00970AD0">
        <w:rPr>
          <w:rFonts w:ascii="Times New Roman" w:hAnsi="Times New Roman" w:cs="Times New Roman"/>
          <w:iCs/>
          <w:sz w:val="28"/>
          <w:szCs w:val="28"/>
        </w:rPr>
        <w:t>г</w:t>
      </w:r>
      <w:proofErr w:type="gramEnd"/>
      <w:r w:rsidRPr="00970AD0">
        <w:rPr>
          <w:rFonts w:ascii="Times New Roman" w:hAnsi="Times New Roman" w:cs="Times New Roman"/>
          <w:sz w:val="28"/>
          <w:szCs w:val="28"/>
        </w:rPr>
        <w:t xml:space="preserve"> представить в виде таблицы 2.</w:t>
      </w:r>
    </w:p>
    <w:p w:rsidR="00970AD0" w:rsidRDefault="00970AD0" w:rsidP="00970AD0">
      <w:pPr>
        <w:ind w:firstLine="284"/>
        <w:jc w:val="both"/>
        <w:rPr>
          <w:rFonts w:ascii="Times New Roman" w:hAnsi="Times New Roman" w:cs="Times New Roman"/>
          <w:sz w:val="28"/>
          <w:szCs w:val="28"/>
        </w:rPr>
      </w:pPr>
      <w:r w:rsidRPr="00970AD0">
        <w:rPr>
          <w:rFonts w:ascii="Times New Roman" w:hAnsi="Times New Roman" w:cs="Times New Roman"/>
          <w:sz w:val="28"/>
          <w:szCs w:val="28"/>
        </w:rPr>
        <w:t>8.2. Какие изменения необ</w:t>
      </w:r>
      <w:r>
        <w:rPr>
          <w:rFonts w:ascii="Times New Roman" w:hAnsi="Times New Roman" w:cs="Times New Roman"/>
          <w:sz w:val="28"/>
          <w:szCs w:val="28"/>
        </w:rPr>
        <w:t>ходимо внести в кодер и декодер</w:t>
      </w:r>
      <w:r w:rsidRPr="00970AD0">
        <w:rPr>
          <w:rFonts w:ascii="Times New Roman" w:hAnsi="Times New Roman" w:cs="Times New Roman"/>
          <w:sz w:val="28"/>
          <w:szCs w:val="28"/>
        </w:rPr>
        <w:t xml:space="preserve">, изучаемые в лабораторной работе </w:t>
      </w:r>
      <w:proofErr w:type="gramStart"/>
      <w:r w:rsidRPr="00970AD0">
        <w:rPr>
          <w:rFonts w:ascii="Times New Roman" w:hAnsi="Times New Roman" w:cs="Times New Roman"/>
          <w:sz w:val="28"/>
          <w:szCs w:val="28"/>
        </w:rPr>
        <w:t xml:space="preserve">( </w:t>
      </w:r>
      <w:proofErr w:type="gramEnd"/>
      <w:r w:rsidRPr="00970AD0">
        <w:rPr>
          <w:rFonts w:ascii="Times New Roman" w:hAnsi="Times New Roman" w:cs="Times New Roman"/>
          <w:sz w:val="28"/>
          <w:szCs w:val="28"/>
        </w:rPr>
        <w:t>рисунок 6,7 ) для обеспечения коррекции пакета ошибок, состояще</w:t>
      </w:r>
      <w:r>
        <w:rPr>
          <w:rFonts w:ascii="Times New Roman" w:hAnsi="Times New Roman" w:cs="Times New Roman"/>
          <w:sz w:val="28"/>
          <w:szCs w:val="28"/>
        </w:rPr>
        <w:t>го из следующего числа символов</w:t>
      </w:r>
      <w:r w:rsidRPr="00970AD0">
        <w:rPr>
          <w:rFonts w:ascii="Times New Roman" w:hAnsi="Times New Roman" w:cs="Times New Roman"/>
          <w:sz w:val="28"/>
          <w:szCs w:val="28"/>
        </w:rPr>
        <w:t xml:space="preserve">: </w:t>
      </w:r>
    </w:p>
    <w:p w:rsidR="00970AD0" w:rsidRPr="00970AD0" w:rsidRDefault="00970AD0" w:rsidP="00970AD0">
      <w:pPr>
        <w:ind w:firstLine="284"/>
        <w:jc w:val="both"/>
        <w:rPr>
          <w:rFonts w:ascii="Times New Roman" w:hAnsi="Times New Roman" w:cs="Times New Roman"/>
          <w:sz w:val="28"/>
          <w:szCs w:val="28"/>
        </w:rPr>
      </w:pPr>
      <w:r w:rsidRPr="00970AD0">
        <w:rPr>
          <w:rFonts w:ascii="Times New Roman" w:hAnsi="Times New Roman" w:cs="Times New Roman"/>
          <w:sz w:val="28"/>
          <w:szCs w:val="28"/>
        </w:rPr>
        <w:t xml:space="preserve">а) 6, </w:t>
      </w:r>
      <w:r>
        <w:rPr>
          <w:rFonts w:ascii="Times New Roman" w:hAnsi="Times New Roman" w:cs="Times New Roman"/>
          <w:sz w:val="28"/>
          <w:szCs w:val="28"/>
        </w:rPr>
        <w:t xml:space="preserve"> </w:t>
      </w:r>
      <w:r w:rsidRPr="00970AD0">
        <w:rPr>
          <w:rFonts w:ascii="Times New Roman" w:hAnsi="Times New Roman" w:cs="Times New Roman"/>
          <w:sz w:val="28"/>
          <w:szCs w:val="28"/>
        </w:rPr>
        <w:t>б) 8, в) 10, г) 12</w:t>
      </w:r>
      <w:r w:rsidR="005C7967">
        <w:rPr>
          <w:rFonts w:ascii="Times New Roman" w:hAnsi="Times New Roman" w:cs="Times New Roman"/>
          <w:sz w:val="28"/>
          <w:szCs w:val="28"/>
        </w:rPr>
        <w:t xml:space="preserve"> .</w:t>
      </w:r>
    </w:p>
    <w:p w:rsidR="005C7967" w:rsidRDefault="005C7967" w:rsidP="005C7967">
      <w:pPr>
        <w:spacing w:after="0"/>
        <w:ind w:firstLine="284"/>
        <w:jc w:val="both"/>
        <w:rPr>
          <w:rFonts w:ascii="Times New Roman" w:hAnsi="Times New Roman" w:cs="Times New Roman"/>
          <w:sz w:val="28"/>
          <w:szCs w:val="28"/>
        </w:rPr>
      </w:pPr>
      <w:r>
        <w:rPr>
          <w:rFonts w:ascii="Times New Roman" w:hAnsi="Times New Roman" w:cs="Times New Roman"/>
          <w:sz w:val="28"/>
          <w:szCs w:val="28"/>
        </w:rPr>
        <w:lastRenderedPageBreak/>
        <w:t xml:space="preserve">  Таблица 2</w:t>
      </w:r>
    </w:p>
    <w:p w:rsidR="00D82E94" w:rsidRDefault="005C7967" w:rsidP="00452CFE">
      <w:pPr>
        <w:ind w:firstLine="284"/>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029200" cy="5965903"/>
            <wp:effectExtent l="19050" t="0" r="0" b="0"/>
            <wp:docPr id="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029684" cy="5966477"/>
                    </a:xfrm>
                    <a:prstGeom prst="rect">
                      <a:avLst/>
                    </a:prstGeom>
                    <a:noFill/>
                    <a:ln w="9525">
                      <a:noFill/>
                      <a:miter lim="800000"/>
                      <a:headEnd/>
                      <a:tailEnd/>
                    </a:ln>
                  </pic:spPr>
                </pic:pic>
              </a:graphicData>
            </a:graphic>
          </wp:inline>
        </w:drawing>
      </w:r>
    </w:p>
    <w:p w:rsidR="005C7967" w:rsidRPr="00D51ECB" w:rsidRDefault="005C7967" w:rsidP="00452CFE">
      <w:pPr>
        <w:ind w:firstLine="284"/>
        <w:jc w:val="both"/>
        <w:rPr>
          <w:rFonts w:ascii="Times New Roman" w:hAnsi="Times New Roman" w:cs="Times New Roman"/>
          <w:sz w:val="28"/>
          <w:szCs w:val="28"/>
        </w:rPr>
      </w:pPr>
    </w:p>
    <w:sectPr w:rsidR="005C7967" w:rsidRPr="00D51ECB" w:rsidSect="008F3032">
      <w:pgSz w:w="11909" w:h="16834"/>
      <w:pgMar w:top="1440" w:right="1440" w:bottom="1440" w:left="1440" w:header="0" w:footer="0"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36EF" w:rsidRDefault="00DB36EF" w:rsidP="00452CFE">
      <w:pPr>
        <w:spacing w:after="0" w:line="240" w:lineRule="auto"/>
      </w:pPr>
      <w:r>
        <w:separator/>
      </w:r>
    </w:p>
  </w:endnote>
  <w:endnote w:type="continuationSeparator" w:id="0">
    <w:p w:rsidR="00DB36EF" w:rsidRDefault="00DB36EF" w:rsidP="00452C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Black">
    <w:panose1 w:val="020B0A04020102020204"/>
    <w:charset w:val="CC"/>
    <w:family w:val="swiss"/>
    <w:pitch w:val="variable"/>
    <w:sig w:usb0="00000287" w:usb1="00000000" w:usb2="00000000" w:usb3="00000000" w:csb0="0000009F" w:csb1="00000000"/>
  </w:font>
  <w:font w:name="Times New Roman">
    <w:panose1 w:val="02020603050405020304"/>
    <w:charset w:val="CC"/>
    <w:family w:val="roman"/>
    <w:pitch w:val="variable"/>
    <w:sig w:usb0="E0002AFF" w:usb1="C0007841"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36EF" w:rsidRDefault="00DB36EF" w:rsidP="00452CFE">
      <w:pPr>
        <w:spacing w:after="0" w:line="240" w:lineRule="auto"/>
      </w:pPr>
      <w:r>
        <w:separator/>
      </w:r>
    </w:p>
  </w:footnote>
  <w:footnote w:type="continuationSeparator" w:id="0">
    <w:p w:rsidR="00DB36EF" w:rsidRDefault="00DB36EF" w:rsidP="00452C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0"/>
    <w:lvl w:ilvl="0">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1">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2">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3">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4">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5">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6">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7">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lvl w:ilvl="8">
      <w:start w:val="1"/>
      <w:numFmt w:val="decimal"/>
      <w:lvlText w:val="%1,"/>
      <w:lvlJc w:val="left"/>
      <w:rPr>
        <w:rFonts w:ascii="Arial Black" w:hAnsi="Arial Black" w:cs="Arial Black"/>
        <w:b w:val="0"/>
        <w:bCs w:val="0"/>
        <w:i w:val="0"/>
        <w:iCs w:val="0"/>
        <w:smallCaps w:val="0"/>
        <w:strike w:val="0"/>
        <w:color w:val="000000"/>
        <w:spacing w:val="-20"/>
        <w:w w:val="100"/>
        <w:position w:val="0"/>
        <w:sz w:val="20"/>
        <w:szCs w:val="20"/>
        <w:u w:val="none"/>
      </w:rPr>
    </w:lvl>
  </w:abstractNum>
  <w:abstractNum w:abstractNumId="1">
    <w:nsid w:val="00000003"/>
    <w:multiLevelType w:val="multilevel"/>
    <w:tmpl w:val="00000002"/>
    <w:lvl w:ilvl="0">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1">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2">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3">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4">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5">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6">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7">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lvl w:ilvl="8">
      <w:start w:val="2"/>
      <w:numFmt w:val="decimal"/>
      <w:lvlText w:val="%1."/>
      <w:lvlJc w:val="left"/>
      <w:rPr>
        <w:rFonts w:ascii="Trebuchet MS" w:hAnsi="Trebuchet MS" w:cs="Trebuchet MS"/>
        <w:b w:val="0"/>
        <w:bCs w:val="0"/>
        <w:i w:val="0"/>
        <w:iCs w:val="0"/>
        <w:smallCaps w:val="0"/>
        <w:strike w:val="0"/>
        <w:color w:val="000000"/>
        <w:spacing w:val="0"/>
        <w:w w:val="100"/>
        <w:position w:val="0"/>
        <w:sz w:val="20"/>
        <w:szCs w:val="20"/>
        <w:u w:val="none"/>
      </w:rPr>
    </w:lvl>
  </w:abstractNum>
  <w:abstractNum w:abstractNumId="2">
    <w:nsid w:val="00000005"/>
    <w:multiLevelType w:val="multilevel"/>
    <w:tmpl w:val="00000004"/>
    <w:lvl w:ilvl="0">
      <w:start w:val="2"/>
      <w:numFmt w:val="decimal"/>
      <w:lvlText w:val="3.9.%1"/>
      <w:lvlJc w:val="left"/>
      <w:rPr>
        <w:b/>
        <w:bCs/>
        <w:i w:val="0"/>
        <w:iCs w:val="0"/>
        <w:smallCaps w:val="0"/>
        <w:strike w:val="0"/>
        <w:color w:val="000000"/>
        <w:spacing w:val="0"/>
        <w:w w:val="100"/>
        <w:position w:val="0"/>
        <w:sz w:val="23"/>
        <w:szCs w:val="23"/>
        <w:u w:val="none"/>
      </w:rPr>
    </w:lvl>
    <w:lvl w:ilvl="1">
      <w:start w:val="2"/>
      <w:numFmt w:val="decimal"/>
      <w:lvlText w:val="3.9.%1"/>
      <w:lvlJc w:val="left"/>
      <w:rPr>
        <w:b/>
        <w:bCs/>
        <w:i w:val="0"/>
        <w:iCs w:val="0"/>
        <w:smallCaps w:val="0"/>
        <w:strike w:val="0"/>
        <w:color w:val="000000"/>
        <w:spacing w:val="0"/>
        <w:w w:val="100"/>
        <w:position w:val="0"/>
        <w:sz w:val="23"/>
        <w:szCs w:val="23"/>
        <w:u w:val="none"/>
      </w:rPr>
    </w:lvl>
    <w:lvl w:ilvl="2">
      <w:start w:val="2"/>
      <w:numFmt w:val="decimal"/>
      <w:lvlText w:val="3.9.%1"/>
      <w:lvlJc w:val="left"/>
      <w:rPr>
        <w:b/>
        <w:bCs/>
        <w:i w:val="0"/>
        <w:iCs w:val="0"/>
        <w:smallCaps w:val="0"/>
        <w:strike w:val="0"/>
        <w:color w:val="000000"/>
        <w:spacing w:val="0"/>
        <w:w w:val="100"/>
        <w:position w:val="0"/>
        <w:sz w:val="23"/>
        <w:szCs w:val="23"/>
        <w:u w:val="none"/>
      </w:rPr>
    </w:lvl>
    <w:lvl w:ilvl="3">
      <w:start w:val="2"/>
      <w:numFmt w:val="decimal"/>
      <w:lvlText w:val="3.9.%1"/>
      <w:lvlJc w:val="left"/>
      <w:rPr>
        <w:b/>
        <w:bCs/>
        <w:i w:val="0"/>
        <w:iCs w:val="0"/>
        <w:smallCaps w:val="0"/>
        <w:strike w:val="0"/>
        <w:color w:val="000000"/>
        <w:spacing w:val="0"/>
        <w:w w:val="100"/>
        <w:position w:val="0"/>
        <w:sz w:val="23"/>
        <w:szCs w:val="23"/>
        <w:u w:val="none"/>
      </w:rPr>
    </w:lvl>
    <w:lvl w:ilvl="4">
      <w:start w:val="2"/>
      <w:numFmt w:val="decimal"/>
      <w:lvlText w:val="3.9.%1"/>
      <w:lvlJc w:val="left"/>
      <w:rPr>
        <w:b/>
        <w:bCs/>
        <w:i w:val="0"/>
        <w:iCs w:val="0"/>
        <w:smallCaps w:val="0"/>
        <w:strike w:val="0"/>
        <w:color w:val="000000"/>
        <w:spacing w:val="0"/>
        <w:w w:val="100"/>
        <w:position w:val="0"/>
        <w:sz w:val="23"/>
        <w:szCs w:val="23"/>
        <w:u w:val="none"/>
      </w:rPr>
    </w:lvl>
    <w:lvl w:ilvl="5">
      <w:start w:val="2"/>
      <w:numFmt w:val="decimal"/>
      <w:lvlText w:val="3.9.%1"/>
      <w:lvlJc w:val="left"/>
      <w:rPr>
        <w:b/>
        <w:bCs/>
        <w:i w:val="0"/>
        <w:iCs w:val="0"/>
        <w:smallCaps w:val="0"/>
        <w:strike w:val="0"/>
        <w:color w:val="000000"/>
        <w:spacing w:val="0"/>
        <w:w w:val="100"/>
        <w:position w:val="0"/>
        <w:sz w:val="23"/>
        <w:szCs w:val="23"/>
        <w:u w:val="none"/>
      </w:rPr>
    </w:lvl>
    <w:lvl w:ilvl="6">
      <w:start w:val="2"/>
      <w:numFmt w:val="decimal"/>
      <w:lvlText w:val="3.9.%1"/>
      <w:lvlJc w:val="left"/>
      <w:rPr>
        <w:b/>
        <w:bCs/>
        <w:i w:val="0"/>
        <w:iCs w:val="0"/>
        <w:smallCaps w:val="0"/>
        <w:strike w:val="0"/>
        <w:color w:val="000000"/>
        <w:spacing w:val="0"/>
        <w:w w:val="100"/>
        <w:position w:val="0"/>
        <w:sz w:val="23"/>
        <w:szCs w:val="23"/>
        <w:u w:val="none"/>
      </w:rPr>
    </w:lvl>
    <w:lvl w:ilvl="7">
      <w:start w:val="2"/>
      <w:numFmt w:val="decimal"/>
      <w:lvlText w:val="3.9.%1"/>
      <w:lvlJc w:val="left"/>
      <w:rPr>
        <w:b/>
        <w:bCs/>
        <w:i w:val="0"/>
        <w:iCs w:val="0"/>
        <w:smallCaps w:val="0"/>
        <w:strike w:val="0"/>
        <w:color w:val="000000"/>
        <w:spacing w:val="0"/>
        <w:w w:val="100"/>
        <w:position w:val="0"/>
        <w:sz w:val="23"/>
        <w:szCs w:val="23"/>
        <w:u w:val="none"/>
      </w:rPr>
    </w:lvl>
    <w:lvl w:ilvl="8">
      <w:start w:val="2"/>
      <w:numFmt w:val="decimal"/>
      <w:lvlText w:val="3.9.%1"/>
      <w:lvlJc w:val="left"/>
      <w:rPr>
        <w:b/>
        <w:bCs/>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2"/>
      <w:numFmt w:val="decimal"/>
      <w:lvlText w:val="5.3.%1."/>
      <w:lvlJc w:val="left"/>
      <w:rPr>
        <w:b w:val="0"/>
        <w:bCs w:val="0"/>
        <w:i w:val="0"/>
        <w:iCs w:val="0"/>
        <w:smallCaps w:val="0"/>
        <w:strike w:val="0"/>
        <w:color w:val="000000"/>
        <w:spacing w:val="0"/>
        <w:w w:val="100"/>
        <w:position w:val="0"/>
        <w:sz w:val="23"/>
        <w:szCs w:val="23"/>
        <w:u w:val="none"/>
      </w:rPr>
    </w:lvl>
    <w:lvl w:ilvl="1">
      <w:start w:val="2"/>
      <w:numFmt w:val="decimal"/>
      <w:lvlText w:val="5.3.%1."/>
      <w:lvlJc w:val="left"/>
      <w:rPr>
        <w:b w:val="0"/>
        <w:bCs w:val="0"/>
        <w:i w:val="0"/>
        <w:iCs w:val="0"/>
        <w:smallCaps w:val="0"/>
        <w:strike w:val="0"/>
        <w:color w:val="000000"/>
        <w:spacing w:val="0"/>
        <w:w w:val="100"/>
        <w:position w:val="0"/>
        <w:sz w:val="23"/>
        <w:szCs w:val="23"/>
        <w:u w:val="none"/>
      </w:rPr>
    </w:lvl>
    <w:lvl w:ilvl="2">
      <w:start w:val="2"/>
      <w:numFmt w:val="decimal"/>
      <w:lvlText w:val="5.3.%1."/>
      <w:lvlJc w:val="left"/>
      <w:rPr>
        <w:b w:val="0"/>
        <w:bCs w:val="0"/>
        <w:i w:val="0"/>
        <w:iCs w:val="0"/>
        <w:smallCaps w:val="0"/>
        <w:strike w:val="0"/>
        <w:color w:val="000000"/>
        <w:spacing w:val="0"/>
        <w:w w:val="100"/>
        <w:position w:val="0"/>
        <w:sz w:val="23"/>
        <w:szCs w:val="23"/>
        <w:u w:val="none"/>
      </w:rPr>
    </w:lvl>
    <w:lvl w:ilvl="3">
      <w:start w:val="2"/>
      <w:numFmt w:val="decimal"/>
      <w:lvlText w:val="5.3.%1."/>
      <w:lvlJc w:val="left"/>
      <w:rPr>
        <w:b w:val="0"/>
        <w:bCs w:val="0"/>
        <w:i w:val="0"/>
        <w:iCs w:val="0"/>
        <w:smallCaps w:val="0"/>
        <w:strike w:val="0"/>
        <w:color w:val="000000"/>
        <w:spacing w:val="0"/>
        <w:w w:val="100"/>
        <w:position w:val="0"/>
        <w:sz w:val="23"/>
        <w:szCs w:val="23"/>
        <w:u w:val="none"/>
      </w:rPr>
    </w:lvl>
    <w:lvl w:ilvl="4">
      <w:start w:val="2"/>
      <w:numFmt w:val="decimal"/>
      <w:lvlText w:val="5.3.%1."/>
      <w:lvlJc w:val="left"/>
      <w:rPr>
        <w:b w:val="0"/>
        <w:bCs w:val="0"/>
        <w:i w:val="0"/>
        <w:iCs w:val="0"/>
        <w:smallCaps w:val="0"/>
        <w:strike w:val="0"/>
        <w:color w:val="000000"/>
        <w:spacing w:val="0"/>
        <w:w w:val="100"/>
        <w:position w:val="0"/>
        <w:sz w:val="23"/>
        <w:szCs w:val="23"/>
        <w:u w:val="none"/>
      </w:rPr>
    </w:lvl>
    <w:lvl w:ilvl="5">
      <w:start w:val="2"/>
      <w:numFmt w:val="decimal"/>
      <w:lvlText w:val="5.3.%1."/>
      <w:lvlJc w:val="left"/>
      <w:rPr>
        <w:b w:val="0"/>
        <w:bCs w:val="0"/>
        <w:i w:val="0"/>
        <w:iCs w:val="0"/>
        <w:smallCaps w:val="0"/>
        <w:strike w:val="0"/>
        <w:color w:val="000000"/>
        <w:spacing w:val="0"/>
        <w:w w:val="100"/>
        <w:position w:val="0"/>
        <w:sz w:val="23"/>
        <w:szCs w:val="23"/>
        <w:u w:val="none"/>
      </w:rPr>
    </w:lvl>
    <w:lvl w:ilvl="6">
      <w:start w:val="2"/>
      <w:numFmt w:val="decimal"/>
      <w:lvlText w:val="5.3.%1."/>
      <w:lvlJc w:val="left"/>
      <w:rPr>
        <w:b w:val="0"/>
        <w:bCs w:val="0"/>
        <w:i w:val="0"/>
        <w:iCs w:val="0"/>
        <w:smallCaps w:val="0"/>
        <w:strike w:val="0"/>
        <w:color w:val="000000"/>
        <w:spacing w:val="0"/>
        <w:w w:val="100"/>
        <w:position w:val="0"/>
        <w:sz w:val="23"/>
        <w:szCs w:val="23"/>
        <w:u w:val="none"/>
      </w:rPr>
    </w:lvl>
    <w:lvl w:ilvl="7">
      <w:start w:val="2"/>
      <w:numFmt w:val="decimal"/>
      <w:lvlText w:val="5.3.%1."/>
      <w:lvlJc w:val="left"/>
      <w:rPr>
        <w:b w:val="0"/>
        <w:bCs w:val="0"/>
        <w:i w:val="0"/>
        <w:iCs w:val="0"/>
        <w:smallCaps w:val="0"/>
        <w:strike w:val="0"/>
        <w:color w:val="000000"/>
        <w:spacing w:val="0"/>
        <w:w w:val="100"/>
        <w:position w:val="0"/>
        <w:sz w:val="23"/>
        <w:szCs w:val="23"/>
        <w:u w:val="none"/>
      </w:rPr>
    </w:lvl>
    <w:lvl w:ilvl="8">
      <w:start w:val="2"/>
      <w:numFmt w:val="decimal"/>
      <w:lvlText w:val="5.3.%1."/>
      <w:lvlJc w:val="left"/>
      <w:rPr>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bullet"/>
      <w:lvlText w:val="-"/>
      <w:lvlJc w:val="left"/>
      <w:rPr>
        <w:b w:val="0"/>
        <w:bCs w:val="0"/>
        <w:i w:val="0"/>
        <w:iCs w:val="0"/>
        <w:smallCaps w:val="0"/>
        <w:strike w:val="0"/>
        <w:color w:val="000000"/>
        <w:spacing w:val="0"/>
        <w:w w:val="100"/>
        <w:position w:val="0"/>
        <w:sz w:val="23"/>
        <w:szCs w:val="23"/>
        <w:u w:val="none"/>
      </w:rPr>
    </w:lvl>
    <w:lvl w:ilvl="1">
      <w:start w:val="1"/>
      <w:numFmt w:val="bullet"/>
      <w:lvlText w:val="-"/>
      <w:lvlJc w:val="left"/>
      <w:rPr>
        <w:b w:val="0"/>
        <w:bCs w:val="0"/>
        <w:i w:val="0"/>
        <w:iCs w:val="0"/>
        <w:smallCaps w:val="0"/>
        <w:strike w:val="0"/>
        <w:color w:val="000000"/>
        <w:spacing w:val="0"/>
        <w:w w:val="100"/>
        <w:position w:val="0"/>
        <w:sz w:val="23"/>
        <w:szCs w:val="23"/>
        <w:u w:val="none"/>
      </w:rPr>
    </w:lvl>
    <w:lvl w:ilvl="2">
      <w:start w:val="1"/>
      <w:numFmt w:val="bullet"/>
      <w:lvlText w:val="-"/>
      <w:lvlJc w:val="left"/>
      <w:rPr>
        <w:b w:val="0"/>
        <w:bCs w:val="0"/>
        <w:i w:val="0"/>
        <w:iCs w:val="0"/>
        <w:smallCaps w:val="0"/>
        <w:strike w:val="0"/>
        <w:color w:val="000000"/>
        <w:spacing w:val="0"/>
        <w:w w:val="100"/>
        <w:position w:val="0"/>
        <w:sz w:val="23"/>
        <w:szCs w:val="23"/>
        <w:u w:val="none"/>
      </w:rPr>
    </w:lvl>
    <w:lvl w:ilvl="3">
      <w:start w:val="1"/>
      <w:numFmt w:val="bullet"/>
      <w:lvlText w:val="-"/>
      <w:lvlJc w:val="left"/>
      <w:rPr>
        <w:b w:val="0"/>
        <w:bCs w:val="0"/>
        <w:i w:val="0"/>
        <w:iCs w:val="0"/>
        <w:smallCaps w:val="0"/>
        <w:strike w:val="0"/>
        <w:color w:val="000000"/>
        <w:spacing w:val="0"/>
        <w:w w:val="100"/>
        <w:position w:val="0"/>
        <w:sz w:val="23"/>
        <w:szCs w:val="23"/>
        <w:u w:val="none"/>
      </w:rPr>
    </w:lvl>
    <w:lvl w:ilvl="4">
      <w:start w:val="1"/>
      <w:numFmt w:val="bullet"/>
      <w:lvlText w:val="-"/>
      <w:lvlJc w:val="left"/>
      <w:rPr>
        <w:b w:val="0"/>
        <w:bCs w:val="0"/>
        <w:i w:val="0"/>
        <w:iCs w:val="0"/>
        <w:smallCaps w:val="0"/>
        <w:strike w:val="0"/>
        <w:color w:val="000000"/>
        <w:spacing w:val="0"/>
        <w:w w:val="100"/>
        <w:position w:val="0"/>
        <w:sz w:val="23"/>
        <w:szCs w:val="23"/>
        <w:u w:val="none"/>
      </w:rPr>
    </w:lvl>
    <w:lvl w:ilvl="5">
      <w:start w:val="1"/>
      <w:numFmt w:val="bullet"/>
      <w:lvlText w:val="-"/>
      <w:lvlJc w:val="left"/>
      <w:rPr>
        <w:b w:val="0"/>
        <w:bCs w:val="0"/>
        <w:i w:val="0"/>
        <w:iCs w:val="0"/>
        <w:smallCaps w:val="0"/>
        <w:strike w:val="0"/>
        <w:color w:val="000000"/>
        <w:spacing w:val="0"/>
        <w:w w:val="100"/>
        <w:position w:val="0"/>
        <w:sz w:val="23"/>
        <w:szCs w:val="23"/>
        <w:u w:val="none"/>
      </w:rPr>
    </w:lvl>
    <w:lvl w:ilvl="6">
      <w:start w:val="1"/>
      <w:numFmt w:val="bullet"/>
      <w:lvlText w:val="-"/>
      <w:lvlJc w:val="left"/>
      <w:rPr>
        <w:b w:val="0"/>
        <w:bCs w:val="0"/>
        <w:i w:val="0"/>
        <w:iCs w:val="0"/>
        <w:smallCaps w:val="0"/>
        <w:strike w:val="0"/>
        <w:color w:val="000000"/>
        <w:spacing w:val="0"/>
        <w:w w:val="100"/>
        <w:position w:val="0"/>
        <w:sz w:val="23"/>
        <w:szCs w:val="23"/>
        <w:u w:val="none"/>
      </w:rPr>
    </w:lvl>
    <w:lvl w:ilvl="7">
      <w:start w:val="1"/>
      <w:numFmt w:val="bullet"/>
      <w:lvlText w:val="-"/>
      <w:lvlJc w:val="left"/>
      <w:rPr>
        <w:b w:val="0"/>
        <w:bCs w:val="0"/>
        <w:i w:val="0"/>
        <w:iCs w:val="0"/>
        <w:smallCaps w:val="0"/>
        <w:strike w:val="0"/>
        <w:color w:val="000000"/>
        <w:spacing w:val="0"/>
        <w:w w:val="100"/>
        <w:position w:val="0"/>
        <w:sz w:val="23"/>
        <w:szCs w:val="23"/>
        <w:u w:val="none"/>
      </w:rPr>
    </w:lvl>
    <w:lvl w:ilvl="8">
      <w:start w:val="1"/>
      <w:numFmt w:val="bullet"/>
      <w:lvlText w:val="-"/>
      <w:lvlJc w:val="left"/>
      <w:rPr>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5"/>
      <w:numFmt w:val="decimal"/>
      <w:lvlText w:val="%1."/>
      <w:lvlJc w:val="left"/>
      <w:rPr>
        <w:b w:val="0"/>
        <w:bCs w:val="0"/>
        <w:i w:val="0"/>
        <w:iCs w:val="0"/>
        <w:smallCaps w:val="0"/>
        <w:strike w:val="0"/>
        <w:color w:val="000000"/>
        <w:spacing w:val="0"/>
        <w:w w:val="100"/>
        <w:position w:val="0"/>
        <w:sz w:val="23"/>
        <w:szCs w:val="23"/>
        <w:u w:val="none"/>
      </w:rPr>
    </w:lvl>
    <w:lvl w:ilvl="1">
      <w:start w:val="1"/>
      <w:numFmt w:val="decimal"/>
      <w:lvlText w:val="%1.%2."/>
      <w:lvlJc w:val="left"/>
      <w:rPr>
        <w:b w:val="0"/>
        <w:bCs w:val="0"/>
        <w:i w:val="0"/>
        <w:iCs w:val="0"/>
        <w:smallCaps w:val="0"/>
        <w:strike w:val="0"/>
        <w:color w:val="000000"/>
        <w:spacing w:val="0"/>
        <w:w w:val="100"/>
        <w:position w:val="0"/>
        <w:sz w:val="23"/>
        <w:szCs w:val="23"/>
        <w:u w:val="none"/>
      </w:rPr>
    </w:lvl>
    <w:lvl w:ilvl="2">
      <w:start w:val="1"/>
      <w:numFmt w:val="decimal"/>
      <w:lvlText w:val="%1.%2.%3."/>
      <w:lvlJc w:val="left"/>
    </w:lvl>
    <w:lvl w:ilvl="3">
      <w:start w:val="1"/>
      <w:numFmt w:val="decimal"/>
      <w:lvlText w:val="%1.%2.%3."/>
      <w:lvlJc w:val="left"/>
    </w:lvl>
    <w:lvl w:ilvl="4">
      <w:start w:val="1"/>
      <w:numFmt w:val="decimal"/>
      <w:lvlText w:val="%1.%2.%3."/>
      <w:lvlJc w:val="left"/>
    </w:lvl>
    <w:lvl w:ilvl="5">
      <w:start w:val="1"/>
      <w:numFmt w:val="decimal"/>
      <w:lvlText w:val="%1.%2.%3."/>
      <w:lvlJc w:val="left"/>
    </w:lvl>
    <w:lvl w:ilvl="6">
      <w:start w:val="1"/>
      <w:numFmt w:val="decimal"/>
      <w:lvlText w:val="%1.%2.%3."/>
      <w:lvlJc w:val="left"/>
    </w:lvl>
    <w:lvl w:ilvl="7">
      <w:start w:val="1"/>
      <w:numFmt w:val="decimal"/>
      <w:lvlText w:val="%1.%2.%3."/>
      <w:lvlJc w:val="left"/>
    </w:lvl>
    <w:lvl w:ilvl="8">
      <w:start w:val="1"/>
      <w:numFmt w:val="decimal"/>
      <w:lvlText w:val="%1.%2.%3."/>
      <w:lvlJc w:val="left"/>
    </w:lvl>
  </w:abstractNum>
  <w:abstractNum w:abstractNumId="6">
    <w:nsid w:val="106C38F9"/>
    <w:multiLevelType w:val="hybridMultilevel"/>
    <w:tmpl w:val="7990F204"/>
    <w:lvl w:ilvl="0" w:tplc="2690B432">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6590DCF"/>
    <w:multiLevelType w:val="hybridMultilevel"/>
    <w:tmpl w:val="DA965A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BDF4910"/>
    <w:multiLevelType w:val="hybridMultilevel"/>
    <w:tmpl w:val="C074CA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C853875"/>
    <w:multiLevelType w:val="hybridMultilevel"/>
    <w:tmpl w:val="D026BC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28A0B4D"/>
    <w:multiLevelType w:val="hybridMultilevel"/>
    <w:tmpl w:val="92E28678"/>
    <w:lvl w:ilvl="0" w:tplc="6EEE109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BA85DC9"/>
    <w:multiLevelType w:val="hybridMultilevel"/>
    <w:tmpl w:val="996083E6"/>
    <w:lvl w:ilvl="0" w:tplc="9BF20274">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424A5A15"/>
    <w:multiLevelType w:val="hybridMultilevel"/>
    <w:tmpl w:val="0818FFE4"/>
    <w:lvl w:ilvl="0" w:tplc="D85A6F5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86755BA"/>
    <w:multiLevelType w:val="hybridMultilevel"/>
    <w:tmpl w:val="23EA2E72"/>
    <w:lvl w:ilvl="0" w:tplc="2952A92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6C11240C"/>
    <w:multiLevelType w:val="hybridMultilevel"/>
    <w:tmpl w:val="42344578"/>
    <w:lvl w:ilvl="0" w:tplc="A5042CDC">
      <w:start w:val="2"/>
      <w:numFmt w:val="bullet"/>
      <w:lvlText w:val="-"/>
      <w:lvlJc w:val="left"/>
      <w:pPr>
        <w:ind w:left="644" w:hanging="360"/>
      </w:pPr>
      <w:rPr>
        <w:rFonts w:ascii="Times New Roman" w:eastAsiaTheme="minorHAnsi" w:hAnsi="Times New Roman" w:cs="Times New Roman"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num w:numId="1">
    <w:abstractNumId w:val="0"/>
  </w:num>
  <w:num w:numId="2">
    <w:abstractNumId w:val="1"/>
  </w:num>
  <w:num w:numId="3">
    <w:abstractNumId w:val="12"/>
  </w:num>
  <w:num w:numId="4">
    <w:abstractNumId w:val="10"/>
  </w:num>
  <w:num w:numId="5">
    <w:abstractNumId w:val="13"/>
  </w:num>
  <w:num w:numId="6">
    <w:abstractNumId w:val="6"/>
  </w:num>
  <w:num w:numId="7">
    <w:abstractNumId w:val="7"/>
  </w:num>
  <w:num w:numId="8">
    <w:abstractNumId w:val="9"/>
  </w:num>
  <w:num w:numId="9">
    <w:abstractNumId w:val="11"/>
  </w:num>
  <w:num w:numId="10">
    <w:abstractNumId w:val="8"/>
  </w:num>
  <w:num w:numId="11">
    <w:abstractNumId w:val="2"/>
  </w:num>
  <w:num w:numId="12">
    <w:abstractNumId w:val="3"/>
  </w:num>
  <w:num w:numId="13">
    <w:abstractNumId w:val="4"/>
  </w:num>
  <w:num w:numId="14">
    <w:abstractNumId w:val="5"/>
  </w:num>
  <w:num w:numId="1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8F3032"/>
    <w:rsid w:val="00010DDB"/>
    <w:rsid w:val="0001506A"/>
    <w:rsid w:val="000241EE"/>
    <w:rsid w:val="00063676"/>
    <w:rsid w:val="000638F1"/>
    <w:rsid w:val="000B24CF"/>
    <w:rsid w:val="000E3C57"/>
    <w:rsid w:val="000F23D4"/>
    <w:rsid w:val="001118C2"/>
    <w:rsid w:val="00143DF0"/>
    <w:rsid w:val="001744AE"/>
    <w:rsid w:val="00184616"/>
    <w:rsid w:val="001D683C"/>
    <w:rsid w:val="002013AA"/>
    <w:rsid w:val="00201F61"/>
    <w:rsid w:val="00220B68"/>
    <w:rsid w:val="00241CEA"/>
    <w:rsid w:val="00254041"/>
    <w:rsid w:val="00290EC3"/>
    <w:rsid w:val="002C7A92"/>
    <w:rsid w:val="003073AF"/>
    <w:rsid w:val="003114A6"/>
    <w:rsid w:val="00346F06"/>
    <w:rsid w:val="00356F84"/>
    <w:rsid w:val="003968C9"/>
    <w:rsid w:val="003D1059"/>
    <w:rsid w:val="003D2B2C"/>
    <w:rsid w:val="003F437E"/>
    <w:rsid w:val="003F6B81"/>
    <w:rsid w:val="00452CFE"/>
    <w:rsid w:val="0046079F"/>
    <w:rsid w:val="004A494B"/>
    <w:rsid w:val="004D16AB"/>
    <w:rsid w:val="004E344D"/>
    <w:rsid w:val="004E63A8"/>
    <w:rsid w:val="0050413B"/>
    <w:rsid w:val="00523108"/>
    <w:rsid w:val="00527E2A"/>
    <w:rsid w:val="005365CE"/>
    <w:rsid w:val="00562765"/>
    <w:rsid w:val="00562F46"/>
    <w:rsid w:val="00571CC7"/>
    <w:rsid w:val="00581816"/>
    <w:rsid w:val="005A2D0A"/>
    <w:rsid w:val="005C136A"/>
    <w:rsid w:val="005C7967"/>
    <w:rsid w:val="005C7D5E"/>
    <w:rsid w:val="00615006"/>
    <w:rsid w:val="00621586"/>
    <w:rsid w:val="00634225"/>
    <w:rsid w:val="00643875"/>
    <w:rsid w:val="00643D69"/>
    <w:rsid w:val="00660B4B"/>
    <w:rsid w:val="0066552C"/>
    <w:rsid w:val="00681FAC"/>
    <w:rsid w:val="006E1876"/>
    <w:rsid w:val="006F6E72"/>
    <w:rsid w:val="00702E58"/>
    <w:rsid w:val="00707CFB"/>
    <w:rsid w:val="007111D1"/>
    <w:rsid w:val="00731934"/>
    <w:rsid w:val="00736C36"/>
    <w:rsid w:val="00761F51"/>
    <w:rsid w:val="00776DE6"/>
    <w:rsid w:val="00784A1D"/>
    <w:rsid w:val="007910C0"/>
    <w:rsid w:val="007A6E38"/>
    <w:rsid w:val="007C171D"/>
    <w:rsid w:val="007D169B"/>
    <w:rsid w:val="007F359F"/>
    <w:rsid w:val="00815579"/>
    <w:rsid w:val="0082152B"/>
    <w:rsid w:val="0082560D"/>
    <w:rsid w:val="0083039A"/>
    <w:rsid w:val="00852869"/>
    <w:rsid w:val="00860192"/>
    <w:rsid w:val="008841A3"/>
    <w:rsid w:val="00895313"/>
    <w:rsid w:val="008B6CE0"/>
    <w:rsid w:val="008D393A"/>
    <w:rsid w:val="008D7ADA"/>
    <w:rsid w:val="008E7F24"/>
    <w:rsid w:val="008F2C80"/>
    <w:rsid w:val="008F3032"/>
    <w:rsid w:val="008F31D2"/>
    <w:rsid w:val="008F5076"/>
    <w:rsid w:val="0093368F"/>
    <w:rsid w:val="00943420"/>
    <w:rsid w:val="00970AD0"/>
    <w:rsid w:val="00974F5F"/>
    <w:rsid w:val="009800DF"/>
    <w:rsid w:val="00A54F90"/>
    <w:rsid w:val="00A8065B"/>
    <w:rsid w:val="00AC01A4"/>
    <w:rsid w:val="00AF63A6"/>
    <w:rsid w:val="00B03B66"/>
    <w:rsid w:val="00B41F67"/>
    <w:rsid w:val="00B467A0"/>
    <w:rsid w:val="00B56AFF"/>
    <w:rsid w:val="00B63D3C"/>
    <w:rsid w:val="00BE3327"/>
    <w:rsid w:val="00BE4B32"/>
    <w:rsid w:val="00C11B1A"/>
    <w:rsid w:val="00C16C08"/>
    <w:rsid w:val="00C57B1E"/>
    <w:rsid w:val="00CB4400"/>
    <w:rsid w:val="00CD120A"/>
    <w:rsid w:val="00CD70A8"/>
    <w:rsid w:val="00CE06A5"/>
    <w:rsid w:val="00CE1B8C"/>
    <w:rsid w:val="00D1514C"/>
    <w:rsid w:val="00D51ECB"/>
    <w:rsid w:val="00D67F31"/>
    <w:rsid w:val="00D70F91"/>
    <w:rsid w:val="00D82E94"/>
    <w:rsid w:val="00DB36EF"/>
    <w:rsid w:val="00DE3F76"/>
    <w:rsid w:val="00DF40E3"/>
    <w:rsid w:val="00E05B6A"/>
    <w:rsid w:val="00E26AC0"/>
    <w:rsid w:val="00E30474"/>
    <w:rsid w:val="00E406A5"/>
    <w:rsid w:val="00E53422"/>
    <w:rsid w:val="00E85A6D"/>
    <w:rsid w:val="00EA0554"/>
    <w:rsid w:val="00EC04DC"/>
    <w:rsid w:val="00F41C25"/>
    <w:rsid w:val="00F540A5"/>
    <w:rsid w:val="00F62E75"/>
    <w:rsid w:val="00F67C53"/>
    <w:rsid w:val="00FB49FE"/>
    <w:rsid w:val="00FB70E5"/>
    <w:rsid w:val="00FC64FF"/>
    <w:rsid w:val="00FD0DAD"/>
    <w:rsid w:val="00FD26B2"/>
    <w:rsid w:val="00FD65D7"/>
    <w:rsid w:val="00FF19A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52B"/>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F3032"/>
    <w:pPr>
      <w:ind w:left="720"/>
      <w:contextualSpacing/>
    </w:pPr>
  </w:style>
  <w:style w:type="character" w:styleId="a4">
    <w:name w:val="Placeholder Text"/>
    <w:basedOn w:val="a0"/>
    <w:uiPriority w:val="99"/>
    <w:semiHidden/>
    <w:rsid w:val="00731934"/>
    <w:rPr>
      <w:color w:val="808080"/>
    </w:rPr>
  </w:style>
  <w:style w:type="paragraph" w:styleId="a5">
    <w:name w:val="Balloon Text"/>
    <w:basedOn w:val="a"/>
    <w:link w:val="a6"/>
    <w:uiPriority w:val="99"/>
    <w:semiHidden/>
    <w:unhideWhenUsed/>
    <w:rsid w:val="0073193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731934"/>
    <w:rPr>
      <w:rFonts w:ascii="Tahoma" w:hAnsi="Tahoma" w:cs="Tahoma"/>
      <w:sz w:val="16"/>
      <w:szCs w:val="16"/>
    </w:rPr>
  </w:style>
  <w:style w:type="paragraph" w:styleId="a7">
    <w:name w:val="header"/>
    <w:basedOn w:val="a"/>
    <w:link w:val="a8"/>
    <w:uiPriority w:val="99"/>
    <w:semiHidden/>
    <w:unhideWhenUsed/>
    <w:rsid w:val="00452CFE"/>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452CFE"/>
  </w:style>
  <w:style w:type="paragraph" w:styleId="a9">
    <w:name w:val="footer"/>
    <w:basedOn w:val="a"/>
    <w:link w:val="aa"/>
    <w:uiPriority w:val="99"/>
    <w:semiHidden/>
    <w:unhideWhenUsed/>
    <w:rsid w:val="00452CFE"/>
    <w:pPr>
      <w:tabs>
        <w:tab w:val="center" w:pos="4677"/>
        <w:tab w:val="right" w:pos="9355"/>
      </w:tabs>
      <w:spacing w:after="0" w:line="240" w:lineRule="auto"/>
    </w:pPr>
  </w:style>
  <w:style w:type="character" w:customStyle="1" w:styleId="aa">
    <w:name w:val="Нижний колонтитул Знак"/>
    <w:basedOn w:val="a0"/>
    <w:link w:val="a9"/>
    <w:uiPriority w:val="99"/>
    <w:semiHidden/>
    <w:rsid w:val="00452CFE"/>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B88E17-428C-4431-925E-90FB38A87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677</TotalTime>
  <Pages>23</Pages>
  <Words>4037</Words>
  <Characters>23014</Characters>
  <Application>Microsoft Office Word</Application>
  <DocSecurity>0</DocSecurity>
  <Lines>191</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26998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APTEM</dc:creator>
  <cp:lastModifiedBy>APTEM</cp:lastModifiedBy>
  <cp:revision>87</cp:revision>
  <dcterms:created xsi:type="dcterms:W3CDTF">2014-12-06T11:21:00Z</dcterms:created>
  <dcterms:modified xsi:type="dcterms:W3CDTF">2014-12-16T18:46:00Z</dcterms:modified>
</cp:coreProperties>
</file>